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D16" w:rsidRPr="005E5F0A" w:rsidRDefault="00C279A6">
      <w:pPr>
        <w:spacing w:before="237" w:line="417" w:lineRule="atLeast"/>
        <w:ind w:left="1876" w:right="1633"/>
        <w:jc w:val="center"/>
        <w:rPr>
          <w:lang w:val="ru-RU"/>
        </w:rPr>
      </w:pPr>
      <w:bookmarkStart w:id="0" w:name="_GoBack"/>
      <w:bookmarkEnd w:id="0"/>
      <w:r w:rsidRPr="005E5F0A">
        <w:rPr>
          <w:b/>
          <w:bCs/>
          <w:color w:val="000000"/>
          <w:lang w:val="ru-RU"/>
        </w:rPr>
        <w:t>МУНИЦИПАЛЬНОЕ КАЗЕННОЕ УЧРЕЖДЕНИЕ</w:t>
      </w:r>
      <w:r w:rsidRPr="005E5F0A">
        <w:rPr>
          <w:color w:val="000000"/>
          <w:lang w:val="ru-RU"/>
        </w:rPr>
        <w:t xml:space="preserve"> </w:t>
      </w:r>
      <w:r w:rsidR="00815886">
        <w:rPr>
          <w:noProof/>
          <w:lang w:val="ru-RU" w:eastAsia="ru-RU"/>
        </w:rPr>
        <w:drawing>
          <wp:anchor distT="0" distB="0" distL="114300" distR="114300" simplePos="0" relativeHeight="251658240" behindDoc="0" locked="1" layoutInCell="0" allowOverlap="1">
            <wp:simplePos x="0" y="0"/>
            <wp:positionH relativeFrom="page">
              <wp:posOffset>0</wp:posOffset>
            </wp:positionH>
            <wp:positionV relativeFrom="paragraph">
              <wp:posOffset>-406400</wp:posOffset>
            </wp:positionV>
            <wp:extent cx="7583170" cy="1070737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3170" cy="10707370"/>
                    </a:xfrm>
                    <a:prstGeom prst="rect">
                      <a:avLst/>
                    </a:prstGeom>
                    <a:noFill/>
                  </pic:spPr>
                </pic:pic>
              </a:graphicData>
            </a:graphic>
            <wp14:sizeRelH relativeFrom="page">
              <wp14:pctWidth>0</wp14:pctWidth>
            </wp14:sizeRelH>
            <wp14:sizeRelV relativeFrom="page">
              <wp14:pctHeight>0</wp14:pctHeight>
            </wp14:sizeRelV>
          </wp:anchor>
        </w:drawing>
      </w:r>
      <w:r w:rsidR="00815886">
        <w:rPr>
          <w:noProof/>
          <w:lang w:val="ru-RU" w:eastAsia="ru-RU"/>
        </w:rPr>
        <w:drawing>
          <wp:anchor distT="0" distB="0" distL="114300" distR="114300" simplePos="0" relativeHeight="251659264" behindDoc="0" locked="1" layoutInCell="0" allowOverlap="1">
            <wp:simplePos x="0" y="0"/>
            <wp:positionH relativeFrom="page">
              <wp:posOffset>0</wp:posOffset>
            </wp:positionH>
            <wp:positionV relativeFrom="paragraph">
              <wp:posOffset>-406400</wp:posOffset>
            </wp:positionV>
            <wp:extent cx="7583170" cy="107073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3170" cy="10707370"/>
                    </a:xfrm>
                    <a:prstGeom prst="rect">
                      <a:avLst/>
                    </a:prstGeom>
                    <a:noFill/>
                  </pic:spPr>
                </pic:pic>
              </a:graphicData>
            </a:graphic>
            <wp14:sizeRelH relativeFrom="page">
              <wp14:pctWidth>0</wp14:pctWidth>
            </wp14:sizeRelH>
            <wp14:sizeRelV relativeFrom="page">
              <wp14:pctHeight>0</wp14:pctHeight>
            </wp14:sizeRelV>
          </wp:anchor>
        </w:drawing>
      </w:r>
      <w:r w:rsidRPr="005E5F0A">
        <w:rPr>
          <w:b/>
          <w:bCs/>
          <w:color w:val="000000"/>
          <w:lang w:val="ru-RU"/>
        </w:rPr>
        <w:t>ДОПОЛНИТЕЛЬОНГО ОБРАЗОВАНИЯ</w:t>
      </w:r>
      <w:r w:rsidRPr="005E5F0A">
        <w:rPr>
          <w:color w:val="000000"/>
          <w:lang w:val="ru-RU"/>
        </w:rPr>
        <w:t xml:space="preserve"> </w:t>
      </w:r>
    </w:p>
    <w:p w:rsidR="00120D16" w:rsidRPr="005E5F0A" w:rsidRDefault="00C279A6">
      <w:pPr>
        <w:spacing w:before="148" w:line="265" w:lineRule="atLeast"/>
        <w:ind w:left="1900" w:right="-200"/>
        <w:jc w:val="both"/>
        <w:rPr>
          <w:lang w:val="ru-RU"/>
        </w:rPr>
      </w:pPr>
      <w:r w:rsidRPr="005E5F0A">
        <w:rPr>
          <w:b/>
          <w:bCs/>
          <w:color w:val="000000"/>
          <w:lang w:val="ru-RU"/>
        </w:rPr>
        <w:t>«СПОРТИВНАЯ ШКОЛА БЕЙСКОГО РАЙОНА»</w:t>
      </w:r>
    </w:p>
    <w:p w:rsidR="00120D16" w:rsidRPr="005E5F0A" w:rsidRDefault="00C279A6">
      <w:pPr>
        <w:spacing w:before="1808" w:line="275" w:lineRule="atLeast"/>
        <w:ind w:left="4" w:right="-200"/>
        <w:jc w:val="both"/>
        <w:rPr>
          <w:lang w:val="ru-RU"/>
        </w:rPr>
      </w:pPr>
      <w:r w:rsidRPr="005E5F0A">
        <w:rPr>
          <w:b/>
          <w:bCs/>
          <w:color w:val="000000"/>
          <w:lang w:val="ru-RU"/>
        </w:rPr>
        <w:t>Рассмотрена:</w:t>
      </w:r>
      <w:r w:rsidRPr="005E5F0A">
        <w:rPr>
          <w:b/>
          <w:bCs/>
          <w:color w:val="000000"/>
          <w:spacing w:val="3571"/>
          <w:lang w:val="ru-RU"/>
        </w:rPr>
        <w:t xml:space="preserve"> </w:t>
      </w:r>
      <w:r w:rsidRPr="005E5F0A">
        <w:rPr>
          <w:b/>
          <w:bCs/>
          <w:color w:val="000000"/>
          <w:lang w:val="ru-RU"/>
        </w:rPr>
        <w:t>Утвержде</w:t>
      </w:r>
      <w:r w:rsidR="00815886">
        <w:rPr>
          <w:noProof/>
          <w:lang w:val="ru-RU" w:eastAsia="ru-RU"/>
        </w:rPr>
        <w:drawing>
          <wp:anchor distT="0" distB="0" distL="114300" distR="114300" simplePos="0" relativeHeight="251660288" behindDoc="0" locked="1" layoutInCell="0" allowOverlap="1">
            <wp:simplePos x="0" y="0"/>
            <wp:positionH relativeFrom="page">
              <wp:posOffset>5169535</wp:posOffset>
            </wp:positionH>
            <wp:positionV relativeFrom="paragraph">
              <wp:posOffset>771525</wp:posOffset>
            </wp:positionV>
            <wp:extent cx="1621790" cy="143891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90" cy="1438910"/>
                    </a:xfrm>
                    <a:prstGeom prst="rect">
                      <a:avLst/>
                    </a:prstGeom>
                    <a:noFill/>
                  </pic:spPr>
                </pic:pic>
              </a:graphicData>
            </a:graphic>
            <wp14:sizeRelH relativeFrom="page">
              <wp14:pctWidth>0</wp14:pctWidth>
            </wp14:sizeRelH>
            <wp14:sizeRelV relativeFrom="page">
              <wp14:pctHeight>0</wp14:pctHeight>
            </wp14:sizeRelV>
          </wp:anchor>
        </w:drawing>
      </w:r>
    </w:p>
    <w:p w:rsidR="00120D16" w:rsidRPr="005E5F0A" w:rsidRDefault="00C279A6">
      <w:pPr>
        <w:spacing w:before="17" w:line="248" w:lineRule="atLeast"/>
        <w:ind w:right="-200"/>
        <w:jc w:val="both"/>
        <w:rPr>
          <w:sz w:val="22"/>
          <w:szCs w:val="22"/>
          <w:lang w:val="ru-RU"/>
        </w:rPr>
      </w:pPr>
      <w:r w:rsidRPr="005E5F0A">
        <w:rPr>
          <w:color w:val="000000"/>
          <w:spacing w:val="16"/>
          <w:sz w:val="22"/>
          <w:szCs w:val="22"/>
          <w:lang w:val="ru-RU"/>
        </w:rPr>
        <w:t>На</w:t>
      </w:r>
      <w:r w:rsidRPr="005E5F0A">
        <w:rPr>
          <w:color w:val="000000"/>
          <w:sz w:val="22"/>
          <w:szCs w:val="22"/>
          <w:lang w:val="ru-RU"/>
        </w:rPr>
        <w:t xml:space="preserve"> </w:t>
      </w:r>
      <w:r w:rsidRPr="005E5F0A">
        <w:rPr>
          <w:color w:val="000000"/>
          <w:spacing w:val="8"/>
          <w:sz w:val="22"/>
          <w:szCs w:val="22"/>
          <w:lang w:val="ru-RU"/>
        </w:rPr>
        <w:t>педагогическом</w:t>
      </w:r>
      <w:r w:rsidRPr="005E5F0A">
        <w:rPr>
          <w:color w:val="000000"/>
          <w:sz w:val="22"/>
          <w:szCs w:val="22"/>
          <w:lang w:val="ru-RU"/>
        </w:rPr>
        <w:t xml:space="preserve"> </w:t>
      </w:r>
      <w:r w:rsidRPr="005E5F0A">
        <w:rPr>
          <w:color w:val="000000"/>
          <w:spacing w:val="8"/>
          <w:sz w:val="22"/>
          <w:szCs w:val="22"/>
          <w:lang w:val="ru-RU"/>
        </w:rPr>
        <w:t>Совете</w:t>
      </w:r>
      <w:r w:rsidRPr="005E5F0A">
        <w:rPr>
          <w:color w:val="000000"/>
          <w:spacing w:val="2247"/>
          <w:sz w:val="22"/>
          <w:szCs w:val="22"/>
          <w:lang w:val="ru-RU"/>
        </w:rPr>
        <w:t xml:space="preserve"> </w:t>
      </w:r>
      <w:r w:rsidRPr="005E5F0A">
        <w:rPr>
          <w:color w:val="000000"/>
          <w:spacing w:val="9"/>
          <w:sz w:val="22"/>
          <w:szCs w:val="22"/>
          <w:lang w:val="ru-RU"/>
        </w:rPr>
        <w:t>Директор</w:t>
      </w:r>
      <w:r w:rsidRPr="005E5F0A">
        <w:rPr>
          <w:color w:val="000000"/>
          <w:sz w:val="22"/>
          <w:szCs w:val="22"/>
          <w:lang w:val="ru-RU"/>
        </w:rPr>
        <w:t xml:space="preserve"> </w:t>
      </w:r>
      <w:r w:rsidR="00815886">
        <w:rPr>
          <w:noProof/>
          <w:lang w:val="ru-RU" w:eastAsia="ru-RU"/>
        </w:rPr>
        <w:drawing>
          <wp:anchor distT="0" distB="0" distL="114300" distR="114300" simplePos="0" relativeHeight="251661312" behindDoc="0" locked="1" layoutInCell="0" allowOverlap="1">
            <wp:simplePos x="0" y="0"/>
            <wp:positionH relativeFrom="page">
              <wp:posOffset>1319530</wp:posOffset>
            </wp:positionH>
            <wp:positionV relativeFrom="paragraph">
              <wp:posOffset>155575</wp:posOffset>
            </wp:positionV>
            <wp:extent cx="2764790" cy="78613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790" cy="786130"/>
                    </a:xfrm>
                    <a:prstGeom prst="rect">
                      <a:avLst/>
                    </a:prstGeom>
                    <a:noFill/>
                  </pic:spPr>
                </pic:pic>
              </a:graphicData>
            </a:graphic>
            <wp14:sizeRelH relativeFrom="page">
              <wp14:pctWidth>0</wp14:pctWidth>
            </wp14:sizeRelH>
            <wp14:sizeRelV relativeFrom="page">
              <wp14:pctHeight>0</wp14:pctHeight>
            </wp14:sizeRelV>
          </wp:anchor>
        </w:drawing>
      </w:r>
    </w:p>
    <w:p w:rsidR="00120D16" w:rsidRPr="005E5F0A" w:rsidRDefault="00C279A6">
      <w:pPr>
        <w:spacing w:before="30" w:line="243" w:lineRule="atLeast"/>
        <w:ind w:left="5044" w:right="-200"/>
        <w:jc w:val="both"/>
        <w:rPr>
          <w:sz w:val="22"/>
          <w:szCs w:val="22"/>
          <w:lang w:val="ru-RU"/>
        </w:rPr>
      </w:pPr>
      <w:r w:rsidRPr="005E5F0A">
        <w:rPr>
          <w:color w:val="000000"/>
          <w:spacing w:val="4"/>
          <w:sz w:val="22"/>
          <w:szCs w:val="22"/>
          <w:lang w:val="ru-RU"/>
        </w:rPr>
        <w:t>С.А.</w:t>
      </w:r>
      <w:r w:rsidRPr="005E5F0A">
        <w:rPr>
          <w:color w:val="000000"/>
          <w:sz w:val="22"/>
          <w:szCs w:val="22"/>
          <w:lang w:val="ru-RU"/>
        </w:rPr>
        <w:t xml:space="preserve"> Евгра! </w:t>
      </w:r>
    </w:p>
    <w:p w:rsidR="00120D16" w:rsidRPr="005E5F0A" w:rsidRDefault="00C279A6">
      <w:pPr>
        <w:spacing w:before="31" w:line="243" w:lineRule="atLeast"/>
        <w:ind w:left="5068" w:right="-200"/>
        <w:jc w:val="both"/>
        <w:rPr>
          <w:sz w:val="22"/>
          <w:szCs w:val="22"/>
          <w:lang w:val="ru-RU"/>
        </w:rPr>
      </w:pPr>
      <w:r w:rsidRPr="005E5F0A">
        <w:rPr>
          <w:color w:val="000000"/>
          <w:spacing w:val="8"/>
          <w:sz w:val="22"/>
          <w:szCs w:val="22"/>
          <w:lang w:val="ru-RU"/>
        </w:rPr>
        <w:t>приказ</w:t>
      </w:r>
      <w:r w:rsidRPr="005E5F0A">
        <w:rPr>
          <w:color w:val="000000"/>
          <w:sz w:val="22"/>
          <w:szCs w:val="22"/>
          <w:lang w:val="ru-RU"/>
        </w:rPr>
        <w:t xml:space="preserve"> №</w:t>
      </w:r>
      <w:r w:rsidRPr="005E5F0A">
        <w:rPr>
          <w:color w:val="000000"/>
          <w:spacing w:val="2533"/>
          <w:sz w:val="22"/>
          <w:szCs w:val="22"/>
          <w:lang w:val="ru-RU"/>
        </w:rPr>
        <w:t xml:space="preserve"> </w:t>
      </w:r>
      <w:r w:rsidRPr="005E5F0A">
        <w:rPr>
          <w:color w:val="000000"/>
          <w:spacing w:val="5"/>
          <w:sz w:val="22"/>
          <w:szCs w:val="22"/>
          <w:lang w:val="ru-RU"/>
        </w:rPr>
        <w:t>2023г.</w:t>
      </w:r>
    </w:p>
    <w:p w:rsidR="00120D16" w:rsidRPr="005E5F0A" w:rsidRDefault="00C279A6">
      <w:pPr>
        <w:spacing w:before="1960" w:line="310" w:lineRule="atLeast"/>
        <w:ind w:left="307" w:right="-200"/>
        <w:jc w:val="both"/>
        <w:rPr>
          <w:sz w:val="28"/>
          <w:szCs w:val="28"/>
          <w:lang w:val="ru-RU"/>
        </w:rPr>
      </w:pPr>
      <w:r w:rsidRPr="005E5F0A">
        <w:rPr>
          <w:b/>
          <w:bCs/>
          <w:color w:val="000000"/>
          <w:sz w:val="28"/>
          <w:szCs w:val="28"/>
          <w:lang w:val="ru-RU"/>
        </w:rPr>
        <w:t>ДОПОЛНИТЕЛЬНАЯ ОБЩЕОБРАЗОВАТЕЛЬНАЯ ПРОГРАММА</w:t>
      </w:r>
    </w:p>
    <w:p w:rsidR="00120D16" w:rsidRPr="005E5F0A" w:rsidRDefault="00C279A6">
      <w:pPr>
        <w:spacing w:before="331" w:line="354" w:lineRule="atLeast"/>
        <w:ind w:left="3230" w:right="-200"/>
        <w:jc w:val="both"/>
        <w:rPr>
          <w:sz w:val="32"/>
          <w:szCs w:val="32"/>
          <w:lang w:val="ru-RU"/>
        </w:rPr>
      </w:pPr>
      <w:r w:rsidRPr="005E5F0A">
        <w:rPr>
          <w:b/>
          <w:bCs/>
          <w:color w:val="000000"/>
          <w:sz w:val="32"/>
          <w:szCs w:val="32"/>
          <w:lang w:val="ru-RU"/>
        </w:rPr>
        <w:t>(общеразвивающая)</w:t>
      </w:r>
      <w:r w:rsidRPr="005E5F0A">
        <w:rPr>
          <w:color w:val="000000"/>
          <w:sz w:val="32"/>
          <w:szCs w:val="32"/>
          <w:lang w:val="ru-RU"/>
        </w:rPr>
        <w:t xml:space="preserve"> </w:t>
      </w:r>
    </w:p>
    <w:p w:rsidR="00120D16" w:rsidRPr="005E5F0A" w:rsidRDefault="00C279A6">
      <w:pPr>
        <w:spacing w:before="403" w:line="332" w:lineRule="atLeast"/>
        <w:ind w:left="2035" w:right="-200"/>
        <w:jc w:val="both"/>
        <w:rPr>
          <w:sz w:val="30"/>
          <w:szCs w:val="30"/>
          <w:lang w:val="ru-RU"/>
        </w:rPr>
      </w:pPr>
      <w:r w:rsidRPr="005E5F0A">
        <w:rPr>
          <w:b/>
          <w:bCs/>
          <w:i/>
          <w:iCs/>
          <w:color w:val="000000"/>
          <w:spacing w:val="5"/>
          <w:sz w:val="30"/>
          <w:szCs w:val="30"/>
          <w:lang w:val="ru-RU"/>
        </w:rPr>
        <w:t>по</w:t>
      </w:r>
      <w:r w:rsidRPr="005E5F0A">
        <w:rPr>
          <w:b/>
          <w:bCs/>
          <w:i/>
          <w:iCs/>
          <w:color w:val="000000"/>
          <w:sz w:val="30"/>
          <w:szCs w:val="30"/>
          <w:lang w:val="ru-RU"/>
        </w:rPr>
        <w:t xml:space="preserve"> </w:t>
      </w:r>
      <w:r w:rsidRPr="005E5F0A">
        <w:rPr>
          <w:b/>
          <w:bCs/>
          <w:i/>
          <w:iCs/>
          <w:color w:val="000000"/>
          <w:spacing w:val="11"/>
          <w:sz w:val="30"/>
          <w:szCs w:val="30"/>
          <w:lang w:val="ru-RU"/>
        </w:rPr>
        <w:t>футболу</w:t>
      </w:r>
      <w:r w:rsidRPr="005E5F0A">
        <w:rPr>
          <w:b/>
          <w:bCs/>
          <w:i/>
          <w:iCs/>
          <w:color w:val="000000"/>
          <w:sz w:val="30"/>
          <w:szCs w:val="30"/>
          <w:lang w:val="ru-RU"/>
        </w:rPr>
        <w:t xml:space="preserve"> </w:t>
      </w:r>
      <w:r w:rsidRPr="005E5F0A">
        <w:rPr>
          <w:b/>
          <w:bCs/>
          <w:i/>
          <w:iCs/>
          <w:color w:val="000000"/>
          <w:spacing w:val="7"/>
          <w:sz w:val="30"/>
          <w:szCs w:val="30"/>
          <w:lang w:val="ru-RU"/>
        </w:rPr>
        <w:t>на</w:t>
      </w:r>
      <w:r w:rsidRPr="005E5F0A">
        <w:rPr>
          <w:b/>
          <w:bCs/>
          <w:i/>
          <w:iCs/>
          <w:color w:val="000000"/>
          <w:sz w:val="30"/>
          <w:szCs w:val="30"/>
          <w:lang w:val="ru-RU"/>
        </w:rPr>
        <w:t xml:space="preserve"> </w:t>
      </w:r>
      <w:r w:rsidRPr="005E5F0A">
        <w:rPr>
          <w:b/>
          <w:bCs/>
          <w:i/>
          <w:iCs/>
          <w:color w:val="000000"/>
          <w:spacing w:val="9"/>
          <w:sz w:val="30"/>
          <w:szCs w:val="30"/>
          <w:lang w:val="ru-RU"/>
        </w:rPr>
        <w:t>2023-2024</w:t>
      </w:r>
      <w:r w:rsidRPr="005E5F0A">
        <w:rPr>
          <w:b/>
          <w:bCs/>
          <w:i/>
          <w:iCs/>
          <w:color w:val="000000"/>
          <w:sz w:val="30"/>
          <w:szCs w:val="30"/>
          <w:lang w:val="ru-RU"/>
        </w:rPr>
        <w:t xml:space="preserve"> </w:t>
      </w:r>
      <w:r w:rsidRPr="005E5F0A">
        <w:rPr>
          <w:b/>
          <w:bCs/>
          <w:i/>
          <w:iCs/>
          <w:color w:val="000000"/>
          <w:spacing w:val="15"/>
          <w:sz w:val="30"/>
          <w:szCs w:val="30"/>
          <w:lang w:val="ru-RU"/>
        </w:rPr>
        <w:t>учебный</w:t>
      </w:r>
      <w:r w:rsidRPr="005E5F0A">
        <w:rPr>
          <w:b/>
          <w:bCs/>
          <w:i/>
          <w:iCs/>
          <w:color w:val="000000"/>
          <w:sz w:val="30"/>
          <w:szCs w:val="30"/>
          <w:lang w:val="ru-RU"/>
        </w:rPr>
        <w:t xml:space="preserve"> год</w:t>
      </w:r>
    </w:p>
    <w:p w:rsidR="00120D16" w:rsidRPr="005E5F0A" w:rsidRDefault="00C279A6">
      <w:pPr>
        <w:spacing w:before="2026" w:line="274" w:lineRule="atLeast"/>
        <w:ind w:left="5529" w:right="-200" w:firstLine="15"/>
        <w:rPr>
          <w:lang w:val="ru-RU"/>
        </w:rPr>
      </w:pPr>
      <w:r w:rsidRPr="005E5F0A">
        <w:rPr>
          <w:b/>
          <w:bCs/>
          <w:color w:val="000000"/>
          <w:lang w:val="ru-RU"/>
        </w:rPr>
        <w:t>Составители программы: Тренеры-преподаватели отделения футбола</w:t>
      </w:r>
    </w:p>
    <w:p w:rsidR="00120D16" w:rsidRPr="005E5F0A" w:rsidRDefault="00C279A6">
      <w:pPr>
        <w:spacing w:before="13" w:line="265" w:lineRule="atLeast"/>
        <w:ind w:left="5563" w:right="-200"/>
        <w:jc w:val="both"/>
        <w:rPr>
          <w:lang w:val="ru-RU"/>
        </w:rPr>
      </w:pPr>
      <w:r w:rsidRPr="005E5F0A">
        <w:rPr>
          <w:b/>
          <w:bCs/>
          <w:color w:val="000000"/>
          <w:lang w:val="ru-RU"/>
        </w:rPr>
        <w:t>Малинин А.А.</w:t>
      </w:r>
    </w:p>
    <w:p w:rsidR="00120D16" w:rsidRPr="005E5F0A" w:rsidRDefault="00C279A6">
      <w:pPr>
        <w:spacing w:before="8" w:line="265" w:lineRule="atLeast"/>
        <w:ind w:left="5601" w:right="-200"/>
        <w:jc w:val="both"/>
        <w:rPr>
          <w:lang w:val="ru-RU"/>
        </w:rPr>
      </w:pPr>
      <w:r w:rsidRPr="005E5F0A">
        <w:rPr>
          <w:b/>
          <w:bCs/>
          <w:color w:val="000000"/>
          <w:lang w:val="ru-RU"/>
        </w:rPr>
        <w:t>Сидимеков Н.Н.</w:t>
      </w:r>
    </w:p>
    <w:p w:rsidR="00120D16" w:rsidRPr="005E5F0A" w:rsidRDefault="00C279A6">
      <w:pPr>
        <w:spacing w:before="9" w:line="265" w:lineRule="atLeast"/>
        <w:ind w:left="5611" w:right="-200"/>
        <w:jc w:val="both"/>
        <w:rPr>
          <w:lang w:val="ru-RU"/>
        </w:rPr>
      </w:pPr>
      <w:r w:rsidRPr="005E5F0A">
        <w:rPr>
          <w:b/>
          <w:bCs/>
          <w:color w:val="000000"/>
          <w:lang w:val="ru-RU"/>
        </w:rPr>
        <w:t>Чаптыков А.К.</w:t>
      </w:r>
    </w:p>
    <w:p w:rsidR="00120D16" w:rsidRPr="005E5F0A" w:rsidRDefault="00C279A6">
      <w:pPr>
        <w:spacing w:before="9" w:line="265" w:lineRule="atLeast"/>
        <w:ind w:left="5606" w:right="-200"/>
        <w:jc w:val="both"/>
        <w:rPr>
          <w:lang w:val="ru-RU"/>
        </w:rPr>
      </w:pPr>
      <w:r w:rsidRPr="005E5F0A">
        <w:rPr>
          <w:b/>
          <w:bCs/>
          <w:color w:val="000000"/>
          <w:lang w:val="ru-RU"/>
        </w:rPr>
        <w:t>Чебодаев И.М.</w:t>
      </w:r>
    </w:p>
    <w:p w:rsidR="00120D16" w:rsidRPr="005E5F0A" w:rsidRDefault="00C279A6">
      <w:pPr>
        <w:spacing w:before="1109" w:line="274" w:lineRule="atLeast"/>
        <w:ind w:left="4910" w:right="246"/>
        <w:rPr>
          <w:lang w:val="ru-RU"/>
        </w:rPr>
      </w:pPr>
      <w:r w:rsidRPr="005E5F0A">
        <w:rPr>
          <w:b/>
          <w:bCs/>
          <w:color w:val="000000"/>
          <w:lang w:val="ru-RU"/>
        </w:rPr>
        <w:t xml:space="preserve">Сроки реализации программы 9 </w:t>
      </w:r>
      <w:r w:rsidRPr="005E5F0A">
        <w:rPr>
          <w:b/>
          <w:bCs/>
          <w:color w:val="000000"/>
          <w:spacing w:val="1"/>
          <w:lang w:val="ru-RU"/>
        </w:rPr>
        <w:t>лет</w:t>
      </w:r>
      <w:r w:rsidRPr="005E5F0A">
        <w:rPr>
          <w:color w:val="000000"/>
          <w:lang w:val="ru-RU"/>
        </w:rPr>
        <w:t xml:space="preserve"> </w:t>
      </w:r>
      <w:r w:rsidRPr="005E5F0A">
        <w:rPr>
          <w:b/>
          <w:bCs/>
          <w:color w:val="000000"/>
          <w:lang w:val="ru-RU"/>
        </w:rPr>
        <w:t xml:space="preserve">Возраст занимающихся </w:t>
      </w:r>
      <w:r w:rsidRPr="005E5F0A">
        <w:rPr>
          <w:b/>
          <w:bCs/>
          <w:color w:val="000000"/>
          <w:spacing w:val="36"/>
          <w:lang w:val="ru-RU"/>
        </w:rPr>
        <w:t>8-18</w:t>
      </w:r>
      <w:r w:rsidRPr="005E5F0A">
        <w:rPr>
          <w:b/>
          <w:bCs/>
          <w:color w:val="000000"/>
          <w:lang w:val="ru-RU"/>
        </w:rPr>
        <w:t xml:space="preserve"> лет</w:t>
      </w:r>
    </w:p>
    <w:p w:rsidR="00120D16" w:rsidRPr="005E5F0A" w:rsidRDefault="00C279A6">
      <w:pPr>
        <w:spacing w:before="838" w:line="265" w:lineRule="atLeast"/>
        <w:ind w:left="4142" w:right="-200"/>
        <w:jc w:val="both"/>
        <w:rPr>
          <w:lang w:val="ru-RU"/>
        </w:rPr>
        <w:sectPr w:rsidR="00120D16" w:rsidRPr="005E5F0A">
          <w:pgSz w:w="11942" w:h="16862"/>
          <w:pgMar w:top="640" w:right="501" w:bottom="640" w:left="2074" w:header="720" w:footer="720" w:gutter="0"/>
          <w:cols w:space="720"/>
        </w:sectPr>
      </w:pPr>
      <w:r w:rsidRPr="005E5F0A">
        <w:rPr>
          <w:b/>
          <w:bCs/>
          <w:color w:val="000000"/>
          <w:lang w:val="ru-RU"/>
        </w:rPr>
        <w:t>Бея 2023г.</w:t>
      </w:r>
    </w:p>
    <w:p w:rsidR="00CC0F47" w:rsidRDefault="00CC0F47" w:rsidP="001A2EA1">
      <w:pPr>
        <w:keepNext/>
        <w:keepLines/>
        <w:spacing w:after="289"/>
        <w:ind w:left="-11"/>
        <w:jc w:val="center"/>
        <w:outlineLvl w:val="2"/>
        <w:rPr>
          <w:b/>
          <w:bCs/>
          <w:sz w:val="28"/>
          <w:szCs w:val="28"/>
          <w:lang w:val="ru-RU"/>
        </w:rPr>
      </w:pPr>
      <w:bookmarkStart w:id="1" w:name="bookmark4"/>
    </w:p>
    <w:p w:rsidR="001A2EA1" w:rsidRDefault="003060CB" w:rsidP="001A2EA1">
      <w:pPr>
        <w:keepNext/>
        <w:keepLines/>
        <w:spacing w:after="289"/>
        <w:ind w:left="-11"/>
        <w:jc w:val="center"/>
        <w:outlineLvl w:val="2"/>
        <w:rPr>
          <w:b/>
          <w:bCs/>
          <w:sz w:val="28"/>
          <w:szCs w:val="28"/>
          <w:lang w:val="ru-RU"/>
        </w:rPr>
      </w:pPr>
      <w:r>
        <w:rPr>
          <w:b/>
          <w:bCs/>
          <w:sz w:val="28"/>
          <w:szCs w:val="28"/>
          <w:lang w:val="ru-RU"/>
        </w:rPr>
        <w:t>ОГЛАВЛЕНИЕ</w:t>
      </w:r>
    </w:p>
    <w:p w:rsidR="003060CB" w:rsidRPr="003060CB" w:rsidRDefault="00C279A6" w:rsidP="003060CB">
      <w:pPr>
        <w:keepNext/>
        <w:keepLines/>
        <w:spacing w:after="289"/>
        <w:ind w:left="-11"/>
        <w:jc w:val="both"/>
        <w:outlineLvl w:val="2"/>
        <w:rPr>
          <w:b/>
          <w:bCs/>
          <w:sz w:val="28"/>
          <w:szCs w:val="28"/>
          <w:lang w:val="ru-RU"/>
        </w:rPr>
      </w:pPr>
      <w:r>
        <w:rPr>
          <w:b/>
          <w:bCs/>
          <w:sz w:val="28"/>
          <w:szCs w:val="28"/>
        </w:rPr>
        <w:t>I</w:t>
      </w:r>
      <w:r w:rsidRPr="003060CB">
        <w:rPr>
          <w:b/>
          <w:bCs/>
          <w:sz w:val="28"/>
          <w:szCs w:val="28"/>
          <w:lang w:val="ru-RU"/>
        </w:rPr>
        <w:t xml:space="preserve">   </w:t>
      </w:r>
      <w:r>
        <w:rPr>
          <w:b/>
          <w:bCs/>
          <w:sz w:val="28"/>
          <w:szCs w:val="28"/>
          <w:lang w:val="ru-RU"/>
        </w:rPr>
        <w:t>Пояснительная записка                                              стр.3</w:t>
      </w:r>
    </w:p>
    <w:p w:rsidR="003060CB" w:rsidRPr="003060CB" w:rsidRDefault="00C279A6" w:rsidP="003060CB">
      <w:pPr>
        <w:keepNext/>
        <w:keepLines/>
        <w:spacing w:after="289"/>
        <w:ind w:left="-11"/>
        <w:jc w:val="both"/>
        <w:outlineLvl w:val="2"/>
        <w:rPr>
          <w:b/>
          <w:bCs/>
          <w:sz w:val="28"/>
          <w:szCs w:val="28"/>
          <w:lang w:val="ru-RU"/>
        </w:rPr>
      </w:pPr>
      <w:r>
        <w:rPr>
          <w:b/>
          <w:bCs/>
          <w:sz w:val="28"/>
          <w:szCs w:val="28"/>
        </w:rPr>
        <w:t>II</w:t>
      </w:r>
      <w:r>
        <w:rPr>
          <w:b/>
          <w:bCs/>
          <w:sz w:val="28"/>
          <w:szCs w:val="28"/>
          <w:lang w:val="ru-RU"/>
        </w:rPr>
        <w:t xml:space="preserve">   Учебный план                                                              стр.8</w:t>
      </w:r>
    </w:p>
    <w:p w:rsidR="003060CB" w:rsidRPr="003060CB" w:rsidRDefault="00C279A6" w:rsidP="003060CB">
      <w:pPr>
        <w:keepNext/>
        <w:keepLines/>
        <w:spacing w:after="289"/>
        <w:ind w:left="-11"/>
        <w:jc w:val="both"/>
        <w:outlineLvl w:val="2"/>
        <w:rPr>
          <w:b/>
          <w:bCs/>
          <w:sz w:val="28"/>
          <w:szCs w:val="28"/>
          <w:lang w:val="ru-RU"/>
        </w:rPr>
      </w:pPr>
      <w:r>
        <w:rPr>
          <w:b/>
          <w:bCs/>
          <w:sz w:val="28"/>
          <w:szCs w:val="28"/>
        </w:rPr>
        <w:t>III</w:t>
      </w:r>
      <w:r>
        <w:rPr>
          <w:b/>
          <w:bCs/>
          <w:sz w:val="28"/>
          <w:szCs w:val="28"/>
          <w:lang w:val="ru-RU"/>
        </w:rPr>
        <w:t xml:space="preserve">  Календарный учебный график                                стр.8</w:t>
      </w:r>
    </w:p>
    <w:p w:rsidR="003060CB" w:rsidRPr="003060CB" w:rsidRDefault="00C279A6" w:rsidP="003060CB">
      <w:pPr>
        <w:keepNext/>
        <w:keepLines/>
        <w:spacing w:after="289"/>
        <w:ind w:left="-11"/>
        <w:jc w:val="both"/>
        <w:outlineLvl w:val="2"/>
        <w:rPr>
          <w:b/>
          <w:bCs/>
          <w:sz w:val="28"/>
          <w:szCs w:val="28"/>
          <w:lang w:val="ru-RU"/>
        </w:rPr>
      </w:pPr>
      <w:r>
        <w:rPr>
          <w:b/>
          <w:bCs/>
          <w:sz w:val="28"/>
          <w:szCs w:val="28"/>
        </w:rPr>
        <w:t>IV</w:t>
      </w:r>
      <w:r>
        <w:rPr>
          <w:b/>
          <w:bCs/>
          <w:sz w:val="28"/>
          <w:szCs w:val="28"/>
          <w:lang w:val="ru-RU"/>
        </w:rPr>
        <w:t xml:space="preserve">  Методические  материалы                                        стр.1</w:t>
      </w:r>
      <w:r w:rsidR="00CF0AB0">
        <w:rPr>
          <w:b/>
          <w:bCs/>
          <w:sz w:val="28"/>
          <w:szCs w:val="28"/>
          <w:lang w:val="ru-RU"/>
        </w:rPr>
        <w:t>2</w:t>
      </w:r>
    </w:p>
    <w:p w:rsidR="003060CB" w:rsidRPr="003060CB" w:rsidRDefault="00C279A6" w:rsidP="003060CB">
      <w:pPr>
        <w:keepNext/>
        <w:keepLines/>
        <w:spacing w:after="289"/>
        <w:ind w:left="-11"/>
        <w:jc w:val="both"/>
        <w:outlineLvl w:val="2"/>
        <w:rPr>
          <w:b/>
          <w:bCs/>
          <w:sz w:val="28"/>
          <w:szCs w:val="28"/>
          <w:lang w:val="ru-RU"/>
        </w:rPr>
      </w:pPr>
      <w:r>
        <w:rPr>
          <w:b/>
          <w:bCs/>
          <w:sz w:val="28"/>
          <w:szCs w:val="28"/>
        </w:rPr>
        <w:t>V</w:t>
      </w:r>
      <w:r>
        <w:rPr>
          <w:b/>
          <w:bCs/>
          <w:sz w:val="28"/>
          <w:szCs w:val="28"/>
          <w:lang w:val="ru-RU"/>
        </w:rPr>
        <w:t xml:space="preserve">   Оценочные материалы                                               стр.36</w:t>
      </w: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060CB" w:rsidRDefault="003060CB" w:rsidP="001A2EA1">
      <w:pPr>
        <w:keepNext/>
        <w:keepLines/>
        <w:spacing w:after="289"/>
        <w:ind w:left="-11"/>
        <w:jc w:val="center"/>
        <w:outlineLvl w:val="2"/>
        <w:rPr>
          <w:b/>
          <w:bCs/>
          <w:sz w:val="28"/>
          <w:szCs w:val="28"/>
          <w:lang w:val="ru-RU"/>
        </w:rPr>
      </w:pPr>
    </w:p>
    <w:p w:rsidR="00357E31" w:rsidRPr="00091F80" w:rsidRDefault="003060CB" w:rsidP="003060CB">
      <w:pPr>
        <w:keepNext/>
        <w:keepLines/>
        <w:spacing w:after="289"/>
        <w:ind w:left="-12"/>
        <w:jc w:val="center"/>
        <w:outlineLvl w:val="2"/>
        <w:rPr>
          <w:b/>
          <w:bCs/>
          <w:sz w:val="28"/>
          <w:szCs w:val="28"/>
          <w:lang w:val="ru-RU"/>
        </w:rPr>
      </w:pPr>
      <w:r>
        <w:rPr>
          <w:b/>
          <w:bCs/>
          <w:sz w:val="28"/>
          <w:szCs w:val="28"/>
        </w:rPr>
        <w:lastRenderedPageBreak/>
        <w:t>I</w:t>
      </w:r>
      <w:r w:rsidRPr="003060CB">
        <w:rPr>
          <w:b/>
          <w:bCs/>
          <w:sz w:val="28"/>
          <w:szCs w:val="28"/>
          <w:lang w:val="ru-RU"/>
        </w:rPr>
        <w:t xml:space="preserve">   </w:t>
      </w:r>
      <w:r w:rsidR="005417B0" w:rsidRPr="00091F80">
        <w:rPr>
          <w:b/>
          <w:bCs/>
          <w:sz w:val="28"/>
          <w:szCs w:val="28"/>
          <w:lang w:val="ru-RU"/>
        </w:rPr>
        <w:t>Пояснительная записка</w:t>
      </w:r>
    </w:p>
    <w:bookmarkEnd w:id="1"/>
    <w:p w:rsidR="00410A0B" w:rsidRPr="00410A0B" w:rsidRDefault="00600B72" w:rsidP="00410A0B">
      <w:pPr>
        <w:autoSpaceDE w:val="0"/>
        <w:autoSpaceDN w:val="0"/>
        <w:adjustRightInd w:val="0"/>
        <w:jc w:val="both"/>
        <w:rPr>
          <w:rFonts w:eastAsia="Arial Unicode MS"/>
          <w:color w:val="000000"/>
          <w:lang w:val="ru-RU" w:eastAsia="ru-RU"/>
        </w:rPr>
      </w:pPr>
      <w:r w:rsidRPr="00410A0B">
        <w:rPr>
          <w:rFonts w:eastAsia="Arial Unicode MS"/>
          <w:color w:val="000000"/>
          <w:lang w:val="ru-RU" w:eastAsia="ru-RU"/>
        </w:rPr>
        <w:t>Дополнительная общеобразовательная (общеразвивающая) п</w:t>
      </w:r>
      <w:r w:rsidR="008B04D0" w:rsidRPr="00410A0B">
        <w:rPr>
          <w:rFonts w:eastAsia="Arial Unicode MS"/>
          <w:color w:val="000000"/>
          <w:lang w:val="ru-RU" w:eastAsia="ru-RU"/>
        </w:rPr>
        <w:t xml:space="preserve">рограмма </w:t>
      </w:r>
      <w:r w:rsidRPr="00410A0B">
        <w:rPr>
          <w:rFonts w:eastAsia="Arial Unicode MS"/>
          <w:color w:val="000000"/>
          <w:lang w:val="ru-RU" w:eastAsia="ru-RU"/>
        </w:rPr>
        <w:t>по футболу</w:t>
      </w:r>
      <w:r w:rsidR="008B04D0" w:rsidRPr="00410A0B">
        <w:rPr>
          <w:rFonts w:eastAsia="Arial Unicode MS"/>
          <w:color w:val="000000"/>
          <w:lang w:val="ru-RU" w:eastAsia="ru-RU"/>
        </w:rPr>
        <w:t xml:space="preserve"> составлена в соответстви</w:t>
      </w:r>
      <w:r w:rsidRPr="00410A0B">
        <w:rPr>
          <w:rFonts w:eastAsia="Arial Unicode MS"/>
          <w:color w:val="000000"/>
          <w:lang w:val="ru-RU" w:eastAsia="ru-RU"/>
        </w:rPr>
        <w:t>и с Законом</w:t>
      </w:r>
      <w:r w:rsidR="008B04D0" w:rsidRPr="00410A0B">
        <w:rPr>
          <w:rFonts w:eastAsia="Arial Unicode MS"/>
          <w:color w:val="000000"/>
          <w:lang w:val="ru-RU" w:eastAsia="ru-RU"/>
        </w:rPr>
        <w:t xml:space="preserve"> «Об образовании</w:t>
      </w:r>
      <w:r w:rsidRPr="00410A0B">
        <w:rPr>
          <w:rFonts w:eastAsia="Arial Unicode MS"/>
          <w:color w:val="000000"/>
          <w:lang w:val="ru-RU" w:eastAsia="ru-RU"/>
        </w:rPr>
        <w:t xml:space="preserve"> в Российской Федерации</w:t>
      </w:r>
      <w:r w:rsidR="00C279A6" w:rsidRPr="00410A0B">
        <w:rPr>
          <w:rFonts w:eastAsia="Arial Unicode MS"/>
          <w:color w:val="000000"/>
          <w:lang w:val="ru-RU" w:eastAsia="ru-RU"/>
        </w:rPr>
        <w:t xml:space="preserve"> от 04.12.2007 г. № 329-ФЗ</w:t>
      </w:r>
      <w:r w:rsidR="00C279A6" w:rsidRPr="00410A0B">
        <w:rPr>
          <w:rFonts w:eastAsia="Arial Unicode MS"/>
          <w:color w:val="000000"/>
          <w:sz w:val="28"/>
          <w:szCs w:val="28"/>
          <w:lang w:val="ru-RU" w:eastAsia="ru-RU"/>
        </w:rPr>
        <w:t xml:space="preserve">,  </w:t>
      </w:r>
      <w:r w:rsidR="00C279A6" w:rsidRPr="00410A0B">
        <w:rPr>
          <w:rFonts w:eastAsia="Arial Unicode MS"/>
          <w:color w:val="000000"/>
          <w:lang w:val="ru-RU" w:eastAsia="ru-RU"/>
        </w:rPr>
        <w:t>Федерального закона «О физической культуре и спорте в РФ»</w:t>
      </w:r>
      <w:r w:rsidR="00C279A6">
        <w:rPr>
          <w:rFonts w:eastAsia="Arial Unicode MS"/>
          <w:color w:val="000000"/>
          <w:lang w:val="ru-RU" w:eastAsia="ru-RU"/>
        </w:rPr>
        <w:t xml:space="preserve"> </w:t>
      </w:r>
      <w:r w:rsidR="00C279A6" w:rsidRPr="00410A0B">
        <w:rPr>
          <w:rFonts w:eastAsia="Arial Unicode MS"/>
          <w:color w:val="000000"/>
          <w:lang w:val="ru-RU" w:eastAsia="ru-RU"/>
        </w:rPr>
        <w:t>от 04.12.2007 г. №329-ФЗ, Приказом Минобрнауки России «Об утверждении Порядка организации и осуществления образовательной деятельности по дополнительным общеобразоват</w:t>
      </w:r>
      <w:r w:rsidR="00446066">
        <w:rPr>
          <w:rFonts w:eastAsia="Arial Unicode MS"/>
          <w:color w:val="000000"/>
          <w:lang w:val="ru-RU" w:eastAsia="ru-RU"/>
        </w:rPr>
        <w:t xml:space="preserve">ельным программам», </w:t>
      </w:r>
      <w:r w:rsidR="009B6396">
        <w:rPr>
          <w:rFonts w:eastAsia="Arial Unicode MS"/>
          <w:color w:val="000000"/>
          <w:lang w:val="ru-RU" w:eastAsia="ru-RU"/>
        </w:rPr>
        <w:t>Положением  МК</w:t>
      </w:r>
      <w:r w:rsidR="00C279A6" w:rsidRPr="00410A0B">
        <w:rPr>
          <w:rFonts w:eastAsia="Arial Unicode MS"/>
          <w:color w:val="000000"/>
          <w:lang w:val="ru-RU" w:eastAsia="ru-RU"/>
        </w:rPr>
        <w:t xml:space="preserve">У </w:t>
      </w:r>
      <w:r w:rsidR="009B6396">
        <w:rPr>
          <w:rFonts w:eastAsia="Arial Unicode MS"/>
          <w:color w:val="000000"/>
          <w:lang w:val="ru-RU" w:eastAsia="ru-RU"/>
        </w:rPr>
        <w:t xml:space="preserve">ДО </w:t>
      </w:r>
      <w:r w:rsidR="00446066">
        <w:rPr>
          <w:rFonts w:eastAsia="Arial Unicode MS"/>
          <w:color w:val="000000"/>
          <w:lang w:val="ru-RU" w:eastAsia="ru-RU"/>
        </w:rPr>
        <w:t>«</w:t>
      </w:r>
      <w:r w:rsidR="00C279A6" w:rsidRPr="00410A0B">
        <w:rPr>
          <w:rFonts w:eastAsia="Arial Unicode MS"/>
          <w:color w:val="000000"/>
          <w:lang w:val="ru-RU" w:eastAsia="ru-RU"/>
        </w:rPr>
        <w:t>СШ</w:t>
      </w:r>
      <w:r w:rsidR="00446066">
        <w:rPr>
          <w:rFonts w:eastAsia="Arial Unicode MS"/>
          <w:color w:val="000000"/>
          <w:lang w:val="ru-RU" w:eastAsia="ru-RU"/>
        </w:rPr>
        <w:t>»</w:t>
      </w:r>
      <w:r w:rsidR="00C279A6" w:rsidRPr="00410A0B">
        <w:rPr>
          <w:rFonts w:eastAsia="Arial Unicode MS"/>
          <w:color w:val="000000"/>
          <w:lang w:val="ru-RU" w:eastAsia="ru-RU"/>
        </w:rPr>
        <w:t xml:space="preserve"> и локальными актами СШ, регламентирующими образовательную деятельность.</w:t>
      </w:r>
    </w:p>
    <w:p w:rsidR="00EA49E0" w:rsidRPr="00091F80" w:rsidRDefault="00C279A6" w:rsidP="000768D4">
      <w:pPr>
        <w:autoSpaceDE w:val="0"/>
        <w:autoSpaceDN w:val="0"/>
        <w:adjustRightInd w:val="0"/>
        <w:ind w:firstLine="708"/>
        <w:jc w:val="both"/>
        <w:rPr>
          <w:rFonts w:eastAsia="Arial Unicode MS"/>
          <w:color w:val="000000"/>
          <w:lang w:val="ru-RU" w:eastAsia="ru-RU"/>
        </w:rPr>
      </w:pPr>
      <w:r w:rsidRPr="00091F80">
        <w:rPr>
          <w:rFonts w:eastAsia="Arial Unicode MS"/>
          <w:b/>
          <w:iCs/>
          <w:color w:val="000000"/>
          <w:lang w:val="ru-RU" w:eastAsia="ru-RU"/>
        </w:rPr>
        <w:t>Программа по своей направленности</w:t>
      </w:r>
      <w:r w:rsidRPr="00091F80">
        <w:rPr>
          <w:rFonts w:eastAsia="Arial Unicode MS"/>
          <w:color w:val="000000"/>
          <w:lang w:val="ru-RU" w:eastAsia="ru-RU"/>
        </w:rPr>
        <w:t xml:space="preserve"> является физкультурно-спортивной и по содержанию отличается от примерных и типовых программ тем, что на этапе отбора детей формируются спорти</w:t>
      </w:r>
      <w:r w:rsidR="002B1671" w:rsidRPr="00091F80">
        <w:rPr>
          <w:rFonts w:eastAsia="Arial Unicode MS"/>
          <w:color w:val="000000"/>
          <w:lang w:val="ru-RU" w:eastAsia="ru-RU"/>
        </w:rPr>
        <w:t>вно-оздоровительные группы</w:t>
      </w:r>
      <w:r w:rsidR="00091F80">
        <w:rPr>
          <w:rFonts w:eastAsia="Arial Unicode MS"/>
          <w:color w:val="000000"/>
          <w:lang w:val="ru-RU" w:eastAsia="ru-RU"/>
        </w:rPr>
        <w:t xml:space="preserve">, </w:t>
      </w:r>
      <w:r w:rsidR="00091F80" w:rsidRPr="00091F80">
        <w:rPr>
          <w:rFonts w:eastAsia="TimesNewRomanPSMT"/>
          <w:color w:val="000000"/>
          <w:lang w:val="ru-RU" w:eastAsia="ru-RU"/>
        </w:rPr>
        <w:t xml:space="preserve">в которых делается </w:t>
      </w:r>
      <w:r w:rsidR="00446066" w:rsidRPr="00091F80">
        <w:rPr>
          <w:rFonts w:eastAsia="TimesNewRomanPSMT"/>
          <w:color w:val="000000"/>
          <w:lang w:val="ru-RU" w:eastAsia="ru-RU"/>
        </w:rPr>
        <w:t>упор на</w:t>
      </w:r>
      <w:r w:rsidR="00091F80" w:rsidRPr="00091F80">
        <w:rPr>
          <w:rFonts w:eastAsia="TimesNewRomanPSMT"/>
          <w:color w:val="000000"/>
          <w:lang w:val="ru-RU" w:eastAsia="ru-RU"/>
        </w:rPr>
        <w:t xml:space="preserve"> содействие улучшению здоровья учащихся и на этой основе обеспечения нормального физического развития растущего организма и разностороннюю физическую подготовленность.</w:t>
      </w:r>
      <w:r w:rsidR="00091F80">
        <w:rPr>
          <w:rFonts w:eastAsia="TimesNewRomanPSMT"/>
          <w:color w:val="000000"/>
          <w:lang w:val="ru-RU" w:eastAsia="ru-RU"/>
        </w:rPr>
        <w:t xml:space="preserve"> Н</w:t>
      </w:r>
      <w:r w:rsidR="00091F80" w:rsidRPr="00091F80">
        <w:rPr>
          <w:rFonts w:eastAsia="TimesNewRomanPSMT"/>
          <w:color w:val="000000"/>
          <w:lang w:val="ru-RU" w:eastAsia="ru-RU"/>
        </w:rPr>
        <w:t>а содействие улучшению здоровья учащихся и на этой основе обеспечения нормального физического развития растущего организма и разносторон</w:t>
      </w:r>
      <w:r w:rsidR="00091F80">
        <w:rPr>
          <w:rFonts w:eastAsia="TimesNewRomanPSMT"/>
          <w:color w:val="000000"/>
          <w:lang w:val="ru-RU" w:eastAsia="ru-RU"/>
        </w:rPr>
        <w:t>нюю физическую подготовленность</w:t>
      </w:r>
      <w:r w:rsidR="002B1671" w:rsidRPr="00091F80">
        <w:rPr>
          <w:rFonts w:eastAsia="Arial Unicode MS"/>
          <w:color w:val="000000"/>
          <w:lang w:val="ru-RU" w:eastAsia="ru-RU"/>
        </w:rPr>
        <w:t xml:space="preserve">, где </w:t>
      </w:r>
      <w:r w:rsidRPr="00091F80">
        <w:rPr>
          <w:rFonts w:eastAsia="Arial Unicode MS"/>
          <w:color w:val="000000"/>
          <w:lang w:val="ru-RU" w:eastAsia="ru-RU"/>
        </w:rPr>
        <w:t xml:space="preserve">занимаются общеразвивающими, беговыми упражнениями, изучают приёмы владения мячом и элементы футбольной игры. В группы начальной подготовки зачисляются дети, которые показали определённые успехи в обучении в спортивно-оздоровительных группах. На этапе начальной подготовке ещё раз проводится отбор </w:t>
      </w:r>
      <w:r w:rsidR="00446066" w:rsidRPr="00091F80">
        <w:rPr>
          <w:rFonts w:eastAsia="Arial Unicode MS"/>
          <w:color w:val="000000"/>
          <w:lang w:val="ru-RU" w:eastAsia="ru-RU"/>
        </w:rPr>
        <w:t>талантливых детей,</w:t>
      </w:r>
      <w:r w:rsidRPr="00091F80">
        <w:rPr>
          <w:rFonts w:eastAsia="Arial Unicode MS"/>
          <w:color w:val="000000"/>
          <w:lang w:val="ru-RU" w:eastAsia="ru-RU"/>
        </w:rPr>
        <w:t xml:space="preserve"> показавших успехи в обучении, в группы учебно-тренировочного этапа для многолетней спортивной тренировки.</w:t>
      </w:r>
    </w:p>
    <w:p w:rsidR="005417B0" w:rsidRPr="00091F80" w:rsidRDefault="00446066" w:rsidP="000768D4">
      <w:pPr>
        <w:shd w:val="clear" w:color="auto" w:fill="FFFFFF"/>
        <w:ind w:hanging="12"/>
        <w:jc w:val="both"/>
        <w:rPr>
          <w:rFonts w:eastAsia="Arial Unicode MS"/>
          <w:color w:val="000000"/>
          <w:lang w:val="ru-RU" w:eastAsia="ru-RU"/>
        </w:rPr>
      </w:pPr>
      <w:r>
        <w:rPr>
          <w:rFonts w:eastAsia="Arial Unicode MS"/>
          <w:color w:val="000000"/>
          <w:lang w:val="ru-RU" w:eastAsia="ru-RU"/>
        </w:rPr>
        <w:t xml:space="preserve">В каникулярное время </w:t>
      </w:r>
      <w:r w:rsidR="00C279A6" w:rsidRPr="00091F80">
        <w:rPr>
          <w:rFonts w:eastAsia="Arial Unicode MS"/>
          <w:color w:val="000000"/>
          <w:lang w:val="ru-RU" w:eastAsia="ru-RU"/>
        </w:rPr>
        <w:t>СШ может открывать в установленном порядке лагеря, создавать различные объединения с постоянными и (или) переменными составами детей в лагерях (загородных или с дневным пребыванием</w:t>
      </w:r>
      <w:r>
        <w:rPr>
          <w:rFonts w:eastAsia="Arial Unicode MS"/>
          <w:color w:val="000000"/>
          <w:lang w:val="ru-RU" w:eastAsia="ru-RU"/>
        </w:rPr>
        <w:t>)</w:t>
      </w:r>
      <w:r w:rsidR="00C279A6" w:rsidRPr="00091F80">
        <w:rPr>
          <w:rFonts w:eastAsia="Arial Unicode MS"/>
          <w:color w:val="000000"/>
          <w:lang w:val="ru-RU" w:eastAsia="ru-RU"/>
        </w:rPr>
        <w:t xml:space="preserve">. </w:t>
      </w:r>
    </w:p>
    <w:p w:rsidR="00EA49E0" w:rsidRPr="005E5F0A" w:rsidRDefault="005417B0" w:rsidP="00446066">
      <w:pPr>
        <w:spacing w:line="317" w:lineRule="exact"/>
        <w:ind w:right="-1" w:hanging="12"/>
        <w:jc w:val="both"/>
        <w:rPr>
          <w:lang w:val="ru-RU"/>
        </w:rPr>
      </w:pPr>
      <w:r w:rsidRPr="00091F80">
        <w:rPr>
          <w:lang w:val="ru-RU"/>
        </w:rPr>
        <w:t xml:space="preserve">      </w:t>
      </w:r>
      <w:r w:rsidR="00C736DC">
        <w:rPr>
          <w:lang w:val="ru-RU"/>
        </w:rPr>
        <w:tab/>
      </w:r>
      <w:r w:rsidR="00C279A6" w:rsidRPr="005E5F0A">
        <w:rPr>
          <w:b/>
          <w:bCs/>
          <w:iCs/>
          <w:lang w:val="ru-RU"/>
        </w:rPr>
        <w:t>Цель программы</w:t>
      </w:r>
      <w:r w:rsidR="00C279A6" w:rsidRPr="005E5F0A">
        <w:rPr>
          <w:b/>
          <w:bCs/>
          <w:i/>
          <w:iCs/>
          <w:lang w:val="ru-RU"/>
        </w:rPr>
        <w:t xml:space="preserve"> </w:t>
      </w:r>
      <w:r w:rsidR="001455D6" w:rsidRPr="005E5F0A">
        <w:rPr>
          <w:b/>
          <w:bCs/>
          <w:i/>
          <w:iCs/>
          <w:lang w:val="ru-RU"/>
        </w:rPr>
        <w:t>–</w:t>
      </w:r>
      <w:r w:rsidR="00C279A6" w:rsidRPr="005E5F0A">
        <w:rPr>
          <w:lang w:val="ru-RU"/>
        </w:rPr>
        <w:t xml:space="preserve"> </w:t>
      </w:r>
      <w:r w:rsidR="00E51D05" w:rsidRPr="005E5F0A">
        <w:rPr>
          <w:spacing w:val="-1"/>
          <w:lang w:val="ru-RU"/>
        </w:rPr>
        <w:t>обеспечение разностороннего физического развития и укрепление здоровья учащихся посредством игры в футбол. Воспитание гармоничной. Социально-активной личности. Образовательная деятельность по программе стимулирует учащихся к дальнейшему совершенствованию физической и интеллектуальной сферы.</w:t>
      </w:r>
    </w:p>
    <w:p w:rsidR="00EA49E0" w:rsidRPr="005E5F0A" w:rsidRDefault="00C279A6" w:rsidP="00446066">
      <w:pPr>
        <w:spacing w:line="317" w:lineRule="exact"/>
        <w:ind w:right="-1" w:firstLine="708"/>
        <w:jc w:val="both"/>
        <w:rPr>
          <w:lang w:val="ru-RU"/>
        </w:rPr>
      </w:pPr>
      <w:r w:rsidRPr="005E5F0A">
        <w:rPr>
          <w:b/>
          <w:bCs/>
          <w:iCs/>
          <w:lang w:val="ru-RU"/>
        </w:rPr>
        <w:t>Актуальность и новизна программы:</w:t>
      </w:r>
      <w:r w:rsidR="00E51D05" w:rsidRPr="005E5F0A">
        <w:rPr>
          <w:spacing w:val="-1"/>
          <w:lang w:val="ru-RU"/>
        </w:rPr>
        <w:t xml:space="preserve"> состоит в том, что она направлена на удовлетворение потребностей детей в активных формах двигательной деятельности, обеспечивает физическое, психическое и нравственное оздоровление воспитанников, программа так же актуальна в связи с возросшей популярностью вида спорта футбол в нашей стране.</w:t>
      </w:r>
      <w:r w:rsidRPr="005E5F0A">
        <w:rPr>
          <w:i/>
          <w:lang w:val="ru-RU"/>
        </w:rPr>
        <w:t xml:space="preserve"> </w:t>
      </w:r>
      <w:r w:rsidRPr="005E5F0A">
        <w:rPr>
          <w:lang w:val="ru-RU"/>
        </w:rPr>
        <w:t>Программа помогает адаптировать учебный процесс к индивидуальным особенностям ребёнка, создать условия для максимального раскрытия творческого потенциала тренера-преподавателя, комфортных условий для развития и формирования талантливого ребёнка.</w:t>
      </w:r>
    </w:p>
    <w:p w:rsidR="00EA49E0" w:rsidRPr="005E5F0A" w:rsidRDefault="00C279A6" w:rsidP="00446066">
      <w:pPr>
        <w:spacing w:line="317" w:lineRule="exact"/>
        <w:ind w:right="-1" w:hanging="12"/>
        <w:jc w:val="both"/>
        <w:rPr>
          <w:lang w:val="ru-RU"/>
        </w:rPr>
      </w:pPr>
      <w:r w:rsidRPr="005E5F0A">
        <w:rPr>
          <w:lang w:val="ru-RU"/>
        </w:rPr>
        <w:t>Успешность обучению футболу детей прежде всего обусловлена адекватностью программы обучения, средств и методов, которые использует преподаватель, возрастным и индивидуальным особенностям ребёнка. Возрастные, половые и индивидуальные различия ребёнка являются важнейшими причинами, которые определяют эффективность освоения отдельных элементов и приёмов техники футбола.</w:t>
      </w:r>
    </w:p>
    <w:p w:rsidR="00EA49E0" w:rsidRPr="005E5F0A" w:rsidRDefault="00C279A6" w:rsidP="00446066">
      <w:pPr>
        <w:spacing w:line="317" w:lineRule="exact"/>
        <w:ind w:right="-1" w:firstLine="708"/>
        <w:jc w:val="both"/>
        <w:rPr>
          <w:lang w:val="ru-RU"/>
        </w:rPr>
      </w:pPr>
      <w:r w:rsidRPr="005E5F0A">
        <w:rPr>
          <w:lang w:val="ru-RU"/>
        </w:rPr>
        <w:t>Данная дополнительная образовательная программа включает в себя три этапа подготовки спортсмена:</w:t>
      </w:r>
    </w:p>
    <w:p w:rsidR="00EA49E0" w:rsidRPr="005E5F0A" w:rsidRDefault="005417B0" w:rsidP="00446066">
      <w:pPr>
        <w:tabs>
          <w:tab w:val="left" w:pos="730"/>
        </w:tabs>
        <w:spacing w:line="317" w:lineRule="exact"/>
        <w:ind w:right="-1" w:hanging="12"/>
        <w:jc w:val="both"/>
        <w:rPr>
          <w:lang w:val="ru-RU"/>
        </w:rPr>
      </w:pPr>
      <w:r w:rsidRPr="00091F80">
        <w:rPr>
          <w:lang w:val="ru-RU"/>
        </w:rPr>
        <w:t xml:space="preserve">- </w:t>
      </w:r>
      <w:r w:rsidR="00C279A6" w:rsidRPr="005E5F0A">
        <w:rPr>
          <w:lang w:val="ru-RU"/>
        </w:rPr>
        <w:t xml:space="preserve">Спортивно-оздоровительный этап обучения </w:t>
      </w:r>
    </w:p>
    <w:p w:rsidR="00EA49E0" w:rsidRPr="005E5F0A" w:rsidRDefault="005417B0" w:rsidP="00446066">
      <w:pPr>
        <w:tabs>
          <w:tab w:val="left" w:pos="726"/>
        </w:tabs>
        <w:spacing w:line="317" w:lineRule="exact"/>
        <w:ind w:right="-1" w:hanging="12"/>
        <w:jc w:val="both"/>
        <w:rPr>
          <w:lang w:val="ru-RU"/>
        </w:rPr>
      </w:pPr>
      <w:r w:rsidRPr="00091F80">
        <w:rPr>
          <w:lang w:val="ru-RU"/>
        </w:rPr>
        <w:t xml:space="preserve">- </w:t>
      </w:r>
      <w:r w:rsidR="00C279A6" w:rsidRPr="005E5F0A">
        <w:rPr>
          <w:lang w:val="ru-RU"/>
        </w:rPr>
        <w:t>Этап начальной подготовки</w:t>
      </w:r>
    </w:p>
    <w:p w:rsidR="00EA49E0" w:rsidRPr="005E5F0A" w:rsidRDefault="005417B0" w:rsidP="00446066">
      <w:pPr>
        <w:tabs>
          <w:tab w:val="left" w:pos="726"/>
        </w:tabs>
        <w:spacing w:line="317" w:lineRule="exact"/>
        <w:ind w:right="-1" w:hanging="12"/>
        <w:jc w:val="both"/>
        <w:rPr>
          <w:lang w:val="ru-RU"/>
        </w:rPr>
      </w:pPr>
      <w:r w:rsidRPr="00091F80">
        <w:rPr>
          <w:lang w:val="ru-RU"/>
        </w:rPr>
        <w:t xml:space="preserve">- </w:t>
      </w:r>
      <w:r w:rsidR="00C279A6" w:rsidRPr="005E5F0A">
        <w:rPr>
          <w:lang w:val="ru-RU"/>
        </w:rPr>
        <w:t xml:space="preserve">Учебно-тренировочный этап обучения </w:t>
      </w:r>
    </w:p>
    <w:p w:rsidR="00EA49E0" w:rsidRPr="00091F80" w:rsidRDefault="00C279A6" w:rsidP="00446066">
      <w:pPr>
        <w:spacing w:line="317" w:lineRule="exact"/>
        <w:ind w:right="-1" w:hanging="12"/>
        <w:jc w:val="both"/>
        <w:rPr>
          <w:lang w:val="ru-RU"/>
        </w:rPr>
      </w:pPr>
      <w:r w:rsidRPr="005E5F0A">
        <w:rPr>
          <w:lang w:val="ru-RU"/>
        </w:rPr>
        <w:t xml:space="preserve">Каждый этап подготовки может быть отдельно взятой программой обучения футболу, а все три раздела </w:t>
      </w:r>
      <w:r w:rsidR="001455D6" w:rsidRPr="005E5F0A">
        <w:rPr>
          <w:lang w:val="ru-RU"/>
        </w:rPr>
        <w:t>–</w:t>
      </w:r>
      <w:r w:rsidRPr="005E5F0A">
        <w:rPr>
          <w:lang w:val="ru-RU"/>
        </w:rPr>
        <w:t xml:space="preserve"> комплексной программой обучения футболу, направленной на достижение спортивных результатов в данном виде спорта.</w:t>
      </w:r>
    </w:p>
    <w:p w:rsidR="00F515F3" w:rsidRPr="00091F80" w:rsidRDefault="00F515F3" w:rsidP="000768D4">
      <w:pPr>
        <w:spacing w:line="317" w:lineRule="exact"/>
        <w:ind w:right="840" w:hanging="12"/>
        <w:jc w:val="both"/>
        <w:rPr>
          <w:lang w:val="ru-RU"/>
        </w:rPr>
      </w:pPr>
    </w:p>
    <w:p w:rsidR="00EA49E0" w:rsidRPr="005E5F0A" w:rsidRDefault="00C279A6" w:rsidP="000768D4">
      <w:pPr>
        <w:spacing w:after="58" w:line="230" w:lineRule="exact"/>
        <w:ind w:hanging="12"/>
        <w:jc w:val="both"/>
        <w:rPr>
          <w:b/>
          <w:bCs/>
          <w:iCs/>
          <w:lang w:val="ru-RU"/>
        </w:rPr>
      </w:pPr>
      <w:r w:rsidRPr="005E5F0A">
        <w:rPr>
          <w:b/>
          <w:bCs/>
          <w:iCs/>
          <w:lang w:val="ru-RU"/>
        </w:rPr>
        <w:t>Задачи программы:</w:t>
      </w:r>
    </w:p>
    <w:p w:rsidR="00EA49E0" w:rsidRPr="00091F80" w:rsidRDefault="00C279A6" w:rsidP="000768D4">
      <w:pPr>
        <w:spacing w:after="63" w:line="230" w:lineRule="exact"/>
        <w:ind w:hanging="12"/>
        <w:jc w:val="both"/>
        <w:rPr>
          <w:lang w:val="ru-RU"/>
        </w:rPr>
      </w:pPr>
      <w:r w:rsidRPr="00091F80">
        <w:rPr>
          <w:lang w:val="ru-RU"/>
        </w:rPr>
        <w:t xml:space="preserve">1. </w:t>
      </w:r>
      <w:r w:rsidRPr="005E5F0A">
        <w:rPr>
          <w:lang w:val="ru-RU"/>
        </w:rPr>
        <w:t>Создание условий для развития личности ребёнка</w:t>
      </w:r>
      <w:r w:rsidRPr="00091F80">
        <w:rPr>
          <w:lang w:val="ru-RU"/>
        </w:rPr>
        <w:t>.</w:t>
      </w:r>
    </w:p>
    <w:p w:rsidR="00EA49E0" w:rsidRPr="00091F80" w:rsidRDefault="00C279A6" w:rsidP="000768D4">
      <w:pPr>
        <w:spacing w:line="230" w:lineRule="exact"/>
        <w:ind w:hanging="12"/>
        <w:jc w:val="both"/>
        <w:rPr>
          <w:lang w:val="ru-RU"/>
        </w:rPr>
      </w:pPr>
      <w:r w:rsidRPr="00091F80">
        <w:rPr>
          <w:lang w:val="ru-RU"/>
        </w:rPr>
        <w:t xml:space="preserve">2. </w:t>
      </w:r>
      <w:r w:rsidRPr="005E5F0A">
        <w:rPr>
          <w:lang w:val="ru-RU"/>
        </w:rPr>
        <w:t>Развитие мотивации юного футболиста к познанию и творчеству</w:t>
      </w:r>
      <w:r w:rsidRPr="00091F80">
        <w:rPr>
          <w:lang w:val="ru-RU"/>
        </w:rPr>
        <w:t>.</w:t>
      </w:r>
    </w:p>
    <w:p w:rsidR="00EA49E0" w:rsidRPr="00091F80" w:rsidRDefault="00C279A6" w:rsidP="000768D4">
      <w:pPr>
        <w:spacing w:line="326" w:lineRule="exact"/>
        <w:ind w:right="780" w:hanging="12"/>
        <w:jc w:val="both"/>
        <w:rPr>
          <w:lang w:val="ru-RU"/>
        </w:rPr>
      </w:pPr>
      <w:r w:rsidRPr="00091F80">
        <w:rPr>
          <w:lang w:val="ru-RU"/>
        </w:rPr>
        <w:lastRenderedPageBreak/>
        <w:t xml:space="preserve">3. </w:t>
      </w:r>
      <w:r w:rsidRPr="005E5F0A">
        <w:rPr>
          <w:lang w:val="ru-RU"/>
        </w:rPr>
        <w:t>Обеспечение эмоционального благополучия ребёнка и подростка</w:t>
      </w:r>
      <w:r w:rsidRPr="00091F80">
        <w:rPr>
          <w:lang w:val="ru-RU"/>
        </w:rPr>
        <w:t>.</w:t>
      </w:r>
    </w:p>
    <w:p w:rsidR="00EA49E0" w:rsidRPr="005E5F0A" w:rsidRDefault="00C279A6" w:rsidP="000768D4">
      <w:pPr>
        <w:spacing w:line="326" w:lineRule="exact"/>
        <w:ind w:right="780" w:hanging="12"/>
        <w:jc w:val="both"/>
        <w:rPr>
          <w:lang w:val="ru-RU"/>
        </w:rPr>
      </w:pPr>
      <w:r w:rsidRPr="00091F80">
        <w:rPr>
          <w:lang w:val="ru-RU"/>
        </w:rPr>
        <w:t xml:space="preserve">4. </w:t>
      </w:r>
      <w:r w:rsidRPr="005E5F0A">
        <w:rPr>
          <w:lang w:val="ru-RU"/>
        </w:rPr>
        <w:t>Приобщение обучающихся к достижениям мировой культуры, российским традициям,</w:t>
      </w:r>
      <w:r w:rsidR="00DA31B7" w:rsidRPr="00091F80">
        <w:rPr>
          <w:lang w:val="ru-RU"/>
        </w:rPr>
        <w:t xml:space="preserve"> </w:t>
      </w:r>
      <w:r w:rsidRPr="005E5F0A">
        <w:rPr>
          <w:lang w:val="ru-RU"/>
        </w:rPr>
        <w:t>национальным особенностям региона</w:t>
      </w:r>
      <w:r w:rsidRPr="00091F80">
        <w:rPr>
          <w:lang w:val="ru-RU"/>
        </w:rPr>
        <w:t>.</w:t>
      </w:r>
    </w:p>
    <w:p w:rsidR="00EA49E0" w:rsidRPr="00091F80" w:rsidRDefault="00C279A6" w:rsidP="000768D4">
      <w:pPr>
        <w:spacing w:line="326" w:lineRule="exact"/>
        <w:ind w:right="-2" w:hanging="12"/>
        <w:jc w:val="both"/>
        <w:rPr>
          <w:lang w:val="ru-RU"/>
        </w:rPr>
      </w:pPr>
      <w:r w:rsidRPr="00091F80">
        <w:rPr>
          <w:lang w:val="ru-RU"/>
        </w:rPr>
        <w:t>5.</w:t>
      </w:r>
      <w:r w:rsidR="005417B0" w:rsidRPr="005E5F0A">
        <w:rPr>
          <w:lang w:val="ru-RU"/>
        </w:rPr>
        <w:t>Укрепление психического и</w:t>
      </w:r>
      <w:r w:rsidR="005417B0" w:rsidRPr="00091F80">
        <w:rPr>
          <w:lang w:val="ru-RU"/>
        </w:rPr>
        <w:t xml:space="preserve"> </w:t>
      </w:r>
      <w:r w:rsidR="005417B0" w:rsidRPr="005E5F0A">
        <w:rPr>
          <w:lang w:val="ru-RU"/>
        </w:rPr>
        <w:t>физического</w:t>
      </w:r>
      <w:r w:rsidR="006E3211" w:rsidRPr="00091F80">
        <w:rPr>
          <w:lang w:val="ru-RU"/>
        </w:rPr>
        <w:t xml:space="preserve"> </w:t>
      </w:r>
      <w:r w:rsidRPr="005E5F0A">
        <w:rPr>
          <w:lang w:val="ru-RU"/>
        </w:rPr>
        <w:t>здоровья</w:t>
      </w:r>
      <w:r w:rsidRPr="00091F80">
        <w:rPr>
          <w:lang w:val="ru-RU"/>
        </w:rPr>
        <w:t>.</w:t>
      </w:r>
    </w:p>
    <w:p w:rsidR="00EA49E0" w:rsidRPr="005E5F0A" w:rsidRDefault="00C279A6" w:rsidP="000768D4">
      <w:pPr>
        <w:spacing w:line="230" w:lineRule="exact"/>
        <w:ind w:hanging="12"/>
        <w:jc w:val="both"/>
        <w:rPr>
          <w:lang w:val="ru-RU"/>
        </w:rPr>
      </w:pPr>
      <w:r w:rsidRPr="00091F80">
        <w:rPr>
          <w:lang w:val="ru-RU"/>
        </w:rPr>
        <w:t xml:space="preserve">6. </w:t>
      </w:r>
      <w:r w:rsidRPr="005E5F0A">
        <w:rPr>
          <w:lang w:val="ru-RU"/>
        </w:rPr>
        <w:t>Создание условий для профессионального самоопределения и творческой самореализации юного спортсмена</w:t>
      </w:r>
      <w:r w:rsidRPr="00091F80">
        <w:rPr>
          <w:lang w:val="ru-RU"/>
        </w:rPr>
        <w:t>.</w:t>
      </w:r>
    </w:p>
    <w:p w:rsidR="00EA49E0" w:rsidRPr="00091F80" w:rsidRDefault="00C279A6" w:rsidP="000768D4">
      <w:pPr>
        <w:spacing w:line="312" w:lineRule="exact"/>
        <w:ind w:right="-2" w:hanging="12"/>
        <w:jc w:val="both"/>
        <w:rPr>
          <w:lang w:val="ru-RU"/>
        </w:rPr>
      </w:pPr>
      <w:r w:rsidRPr="00091F80">
        <w:rPr>
          <w:lang w:val="ru-RU"/>
        </w:rPr>
        <w:t xml:space="preserve">7. </w:t>
      </w:r>
      <w:r w:rsidRPr="005E5F0A">
        <w:rPr>
          <w:lang w:val="ru-RU"/>
        </w:rPr>
        <w:t>Просмотр талант</w:t>
      </w:r>
      <w:r w:rsidR="005417B0" w:rsidRPr="005E5F0A">
        <w:rPr>
          <w:lang w:val="ru-RU"/>
        </w:rPr>
        <w:t>ливых детей в юношеские сборные</w:t>
      </w:r>
      <w:r w:rsidR="005417B0" w:rsidRPr="00091F80">
        <w:rPr>
          <w:lang w:val="ru-RU"/>
        </w:rPr>
        <w:t xml:space="preserve"> </w:t>
      </w:r>
      <w:r w:rsidRPr="005E5F0A">
        <w:rPr>
          <w:lang w:val="ru-RU"/>
        </w:rPr>
        <w:t xml:space="preserve">команды </w:t>
      </w:r>
      <w:r w:rsidR="00446066" w:rsidRPr="005E5F0A">
        <w:rPr>
          <w:lang w:val="ru-RU"/>
        </w:rPr>
        <w:t>региона.</w:t>
      </w:r>
    </w:p>
    <w:p w:rsidR="00A625A5" w:rsidRDefault="00C279A6" w:rsidP="000768D4">
      <w:pPr>
        <w:spacing w:line="317" w:lineRule="exact"/>
        <w:ind w:hanging="12"/>
        <w:jc w:val="both"/>
        <w:rPr>
          <w:bCs/>
          <w:lang w:val="ru-RU"/>
        </w:rPr>
      </w:pPr>
      <w:r w:rsidRPr="005E5F0A">
        <w:rPr>
          <w:bCs/>
          <w:lang w:val="ru-RU"/>
        </w:rPr>
        <w:t>Нормативы режима учебно-тренировочного процесса обучения, этапы подготовки занимающихся и наполняемость учебных групп.</w:t>
      </w:r>
    </w:p>
    <w:p w:rsidR="002161A5" w:rsidRDefault="002161A5" w:rsidP="000768D4">
      <w:pPr>
        <w:spacing w:line="317" w:lineRule="exact"/>
        <w:ind w:hanging="12"/>
        <w:jc w:val="both"/>
        <w:rPr>
          <w:bCs/>
          <w:lang w:val="ru-RU"/>
        </w:rPr>
      </w:pPr>
    </w:p>
    <w:p w:rsidR="000E778B" w:rsidRPr="000E778B" w:rsidRDefault="00C279A6" w:rsidP="000E778B">
      <w:pPr>
        <w:ind w:hanging="12"/>
        <w:jc w:val="center"/>
        <w:rPr>
          <w:rFonts w:eastAsia="Arial Unicode MS"/>
          <w:b/>
          <w:iCs/>
          <w:color w:val="000000"/>
          <w:sz w:val="28"/>
          <w:lang w:val="ru-RU" w:eastAsia="ru-RU"/>
        </w:rPr>
      </w:pPr>
      <w:r w:rsidRPr="000E778B">
        <w:rPr>
          <w:rFonts w:eastAsia="Arial Unicode MS"/>
          <w:b/>
          <w:color w:val="000000"/>
          <w:sz w:val="28"/>
          <w:lang w:val="ru-RU" w:eastAsia="ru-RU"/>
        </w:rPr>
        <w:t>Этапы подготовки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2268"/>
        <w:gridCol w:w="2126"/>
        <w:gridCol w:w="2547"/>
      </w:tblGrid>
      <w:tr w:rsidR="00120D16" w:rsidRPr="0055655C" w:rsidTr="007D38AB">
        <w:trPr>
          <w:trHeight w:val="926"/>
          <w:jc w:val="center"/>
        </w:trPr>
        <w:tc>
          <w:tcPr>
            <w:tcW w:w="2975" w:type="dxa"/>
            <w:shd w:val="clear" w:color="auto" w:fill="FFFFFF"/>
            <w:vAlign w:val="center"/>
          </w:tcPr>
          <w:p w:rsidR="000E778B" w:rsidRPr="00091F80" w:rsidRDefault="00C279A6" w:rsidP="007D38AB">
            <w:pPr>
              <w:ind w:hanging="12"/>
              <w:contextualSpacing/>
              <w:jc w:val="center"/>
            </w:pPr>
            <w:r w:rsidRPr="00091F80">
              <w:t>Этапы подготовки</w:t>
            </w:r>
          </w:p>
        </w:tc>
        <w:tc>
          <w:tcPr>
            <w:tcW w:w="2268" w:type="dxa"/>
            <w:shd w:val="clear" w:color="auto" w:fill="FFFFFF"/>
            <w:vAlign w:val="center"/>
          </w:tcPr>
          <w:p w:rsidR="000E778B" w:rsidRPr="00091F80" w:rsidRDefault="00C279A6" w:rsidP="007D38AB">
            <w:pPr>
              <w:ind w:hanging="12"/>
              <w:contextualSpacing/>
              <w:jc w:val="center"/>
            </w:pPr>
            <w:r w:rsidRPr="00091F80">
              <w:t>Год обучения</w:t>
            </w:r>
          </w:p>
        </w:tc>
        <w:tc>
          <w:tcPr>
            <w:tcW w:w="2126" w:type="dxa"/>
            <w:shd w:val="clear" w:color="auto" w:fill="FFFFFF"/>
            <w:vAlign w:val="center"/>
          </w:tcPr>
          <w:p w:rsidR="000E778B" w:rsidRPr="005E5F0A" w:rsidRDefault="00C279A6" w:rsidP="007D38AB">
            <w:pPr>
              <w:spacing w:line="264" w:lineRule="exact"/>
              <w:ind w:hanging="12"/>
              <w:contextualSpacing/>
              <w:jc w:val="center"/>
              <w:rPr>
                <w:lang w:val="ru-RU"/>
              </w:rPr>
            </w:pPr>
            <w:r w:rsidRPr="005E5F0A">
              <w:rPr>
                <w:lang w:val="ru-RU"/>
              </w:rPr>
              <w:t>Режим тренировочной работы с группами</w:t>
            </w:r>
          </w:p>
        </w:tc>
        <w:tc>
          <w:tcPr>
            <w:tcW w:w="2547" w:type="dxa"/>
            <w:shd w:val="clear" w:color="auto" w:fill="FFFFFF"/>
            <w:vAlign w:val="center"/>
          </w:tcPr>
          <w:p w:rsidR="000E778B" w:rsidRPr="005E5F0A" w:rsidRDefault="00C279A6" w:rsidP="007D38AB">
            <w:pPr>
              <w:spacing w:line="317" w:lineRule="exact"/>
              <w:ind w:hanging="12"/>
              <w:contextualSpacing/>
              <w:jc w:val="center"/>
              <w:rPr>
                <w:lang w:val="ru-RU"/>
              </w:rPr>
            </w:pPr>
            <w:r w:rsidRPr="005E5F0A">
              <w:rPr>
                <w:lang w:val="ru-RU"/>
              </w:rPr>
              <w:t>Наполняемость в учебных группах (чел.)</w:t>
            </w:r>
          </w:p>
        </w:tc>
      </w:tr>
      <w:tr w:rsidR="00120D16" w:rsidTr="007D38AB">
        <w:trPr>
          <w:trHeight w:val="355"/>
          <w:jc w:val="center"/>
        </w:trPr>
        <w:tc>
          <w:tcPr>
            <w:tcW w:w="2975" w:type="dxa"/>
            <w:vMerge w:val="restart"/>
            <w:shd w:val="clear" w:color="auto" w:fill="FFFFFF"/>
            <w:vAlign w:val="center"/>
          </w:tcPr>
          <w:p w:rsidR="00446066" w:rsidRPr="00504B6C" w:rsidRDefault="00446066" w:rsidP="007D38AB">
            <w:pPr>
              <w:ind w:firstLine="282"/>
              <w:contextualSpacing/>
              <w:jc w:val="both"/>
              <w:rPr>
                <w:sz w:val="18"/>
                <w:lang w:val="ru-RU"/>
              </w:rPr>
            </w:pPr>
          </w:p>
          <w:p w:rsidR="00446066" w:rsidRPr="00091F80" w:rsidRDefault="00C279A6" w:rsidP="007D38AB">
            <w:pPr>
              <w:ind w:firstLine="282"/>
              <w:contextualSpacing/>
              <w:jc w:val="both"/>
            </w:pPr>
            <w:r w:rsidRPr="00091F80">
              <w:t>Спортивно-</w:t>
            </w:r>
          </w:p>
          <w:p w:rsidR="00446066" w:rsidRDefault="00C279A6" w:rsidP="007D38AB">
            <w:pPr>
              <w:ind w:firstLine="282"/>
              <w:contextualSpacing/>
              <w:jc w:val="both"/>
              <w:rPr>
                <w:lang w:val="ru-RU"/>
              </w:rPr>
            </w:pPr>
            <w:r w:rsidRPr="00091F80">
              <w:t>оздоровительный</w:t>
            </w:r>
            <w:r>
              <w:rPr>
                <w:lang w:val="ru-RU"/>
              </w:rPr>
              <w:t xml:space="preserve"> этап</w:t>
            </w:r>
          </w:p>
          <w:p w:rsidR="00446066" w:rsidRPr="00504B6C" w:rsidRDefault="00446066" w:rsidP="007D38AB">
            <w:pPr>
              <w:ind w:firstLine="282"/>
              <w:contextualSpacing/>
              <w:jc w:val="both"/>
              <w:rPr>
                <w:sz w:val="20"/>
              </w:rPr>
            </w:pPr>
          </w:p>
        </w:tc>
        <w:tc>
          <w:tcPr>
            <w:tcW w:w="2268" w:type="dxa"/>
            <w:shd w:val="clear" w:color="auto" w:fill="FFFFFF"/>
            <w:vAlign w:val="center"/>
          </w:tcPr>
          <w:p w:rsidR="00446066" w:rsidRDefault="00C279A6" w:rsidP="007D38AB">
            <w:pPr>
              <w:ind w:firstLine="142"/>
              <w:contextualSpacing/>
              <w:jc w:val="both"/>
              <w:rPr>
                <w:lang w:val="ru-RU"/>
              </w:rPr>
            </w:pPr>
            <w:r w:rsidRPr="00091F80">
              <w:t>Весь период</w:t>
            </w:r>
            <w:r w:rsidRPr="00091F80">
              <w:rPr>
                <w:lang w:val="ru-RU"/>
              </w:rPr>
              <w:t xml:space="preserve"> </w:t>
            </w:r>
            <w:r>
              <w:rPr>
                <w:lang w:val="ru-RU"/>
              </w:rPr>
              <w:t xml:space="preserve"> </w:t>
            </w:r>
          </w:p>
          <w:p w:rsidR="00446066" w:rsidRPr="00091F80" w:rsidRDefault="00C279A6" w:rsidP="007D38AB">
            <w:pPr>
              <w:ind w:firstLine="142"/>
              <w:contextualSpacing/>
              <w:jc w:val="both"/>
            </w:pPr>
            <w:r w:rsidRPr="00091F80">
              <w:rPr>
                <w:sz w:val="23"/>
                <w:szCs w:val="23"/>
              </w:rPr>
              <w:t>1год обучения</w:t>
            </w:r>
          </w:p>
        </w:tc>
        <w:tc>
          <w:tcPr>
            <w:tcW w:w="2126" w:type="dxa"/>
            <w:vMerge w:val="restart"/>
            <w:shd w:val="clear" w:color="auto" w:fill="FFFFFF"/>
            <w:vAlign w:val="center"/>
          </w:tcPr>
          <w:p w:rsidR="00446066" w:rsidRPr="00091F80" w:rsidRDefault="00C279A6" w:rsidP="007D38AB">
            <w:pPr>
              <w:ind w:hanging="12"/>
              <w:contextualSpacing/>
              <w:jc w:val="center"/>
            </w:pPr>
            <w:r w:rsidRPr="00091F80">
              <w:rPr>
                <w:sz w:val="23"/>
                <w:szCs w:val="23"/>
              </w:rPr>
              <w:t>6 часов</w:t>
            </w:r>
          </w:p>
          <w:p w:rsidR="00446066" w:rsidRPr="00091F80" w:rsidRDefault="00446066" w:rsidP="00446066">
            <w:pPr>
              <w:shd w:val="clear" w:color="auto" w:fill="FFFFFF"/>
              <w:ind w:hanging="12"/>
              <w:contextualSpacing/>
            </w:pPr>
          </w:p>
        </w:tc>
        <w:tc>
          <w:tcPr>
            <w:tcW w:w="2547" w:type="dxa"/>
            <w:vMerge w:val="restart"/>
            <w:shd w:val="clear" w:color="auto" w:fill="FFFFFF"/>
            <w:vAlign w:val="center"/>
          </w:tcPr>
          <w:p w:rsidR="00446066" w:rsidRPr="00091F80" w:rsidRDefault="00C279A6" w:rsidP="007D38AB">
            <w:pPr>
              <w:ind w:hanging="12"/>
              <w:contextualSpacing/>
              <w:jc w:val="center"/>
              <w:rPr>
                <w:lang w:val="ru-RU"/>
              </w:rPr>
            </w:pPr>
            <w:r w:rsidRPr="00091F80">
              <w:t>15-</w:t>
            </w:r>
            <w:r w:rsidRPr="00091F80">
              <w:rPr>
                <w:lang w:val="ru-RU"/>
              </w:rPr>
              <w:t>20</w:t>
            </w:r>
          </w:p>
          <w:p w:rsidR="00446066" w:rsidRPr="00091F80" w:rsidRDefault="00446066" w:rsidP="00446066">
            <w:pPr>
              <w:shd w:val="clear" w:color="auto" w:fill="FFFFFF"/>
              <w:contextualSpacing/>
              <w:rPr>
                <w:lang w:val="ru-RU"/>
              </w:rPr>
            </w:pPr>
          </w:p>
        </w:tc>
      </w:tr>
      <w:tr w:rsidR="00120D16" w:rsidTr="007D38AB">
        <w:trPr>
          <w:trHeight w:val="355"/>
          <w:jc w:val="center"/>
        </w:trPr>
        <w:tc>
          <w:tcPr>
            <w:tcW w:w="2975" w:type="dxa"/>
            <w:vMerge/>
            <w:shd w:val="clear" w:color="auto" w:fill="FFFFFF"/>
            <w:vAlign w:val="center"/>
          </w:tcPr>
          <w:p w:rsidR="00446066" w:rsidRPr="00504B6C" w:rsidRDefault="00446066" w:rsidP="00446066">
            <w:pPr>
              <w:ind w:firstLine="282"/>
              <w:contextualSpacing/>
              <w:jc w:val="both"/>
              <w:rPr>
                <w:sz w:val="18"/>
                <w:lang w:val="ru-RU"/>
              </w:rPr>
            </w:pPr>
          </w:p>
        </w:tc>
        <w:tc>
          <w:tcPr>
            <w:tcW w:w="2268" w:type="dxa"/>
            <w:shd w:val="clear" w:color="auto" w:fill="FFFFFF"/>
            <w:vAlign w:val="center"/>
          </w:tcPr>
          <w:p w:rsidR="00446066" w:rsidRPr="00446066" w:rsidRDefault="00C279A6" w:rsidP="00446066">
            <w:pPr>
              <w:ind w:firstLine="142"/>
              <w:contextualSpacing/>
              <w:jc w:val="both"/>
              <w:rPr>
                <w:lang w:val="ru-RU"/>
              </w:rPr>
            </w:pPr>
            <w:r w:rsidRPr="00091F80">
              <w:t>2 год обучения</w:t>
            </w:r>
          </w:p>
        </w:tc>
        <w:tc>
          <w:tcPr>
            <w:tcW w:w="2126" w:type="dxa"/>
            <w:vMerge/>
            <w:shd w:val="clear" w:color="auto" w:fill="FFFFFF"/>
            <w:vAlign w:val="center"/>
          </w:tcPr>
          <w:p w:rsidR="00446066" w:rsidRPr="00091F80" w:rsidRDefault="00446066" w:rsidP="00446066">
            <w:pPr>
              <w:ind w:hanging="12"/>
              <w:contextualSpacing/>
              <w:jc w:val="center"/>
            </w:pPr>
          </w:p>
        </w:tc>
        <w:tc>
          <w:tcPr>
            <w:tcW w:w="2547" w:type="dxa"/>
            <w:vMerge/>
            <w:shd w:val="clear" w:color="auto" w:fill="FFFFFF"/>
            <w:vAlign w:val="center"/>
          </w:tcPr>
          <w:p w:rsidR="00446066" w:rsidRPr="00091F80" w:rsidRDefault="00446066" w:rsidP="00446066">
            <w:pPr>
              <w:ind w:hanging="12"/>
              <w:contextualSpacing/>
              <w:jc w:val="center"/>
              <w:rPr>
                <w:lang w:val="ru-RU"/>
              </w:rPr>
            </w:pPr>
          </w:p>
        </w:tc>
      </w:tr>
      <w:tr w:rsidR="00120D16" w:rsidTr="007D38AB">
        <w:trPr>
          <w:trHeight w:val="288"/>
          <w:jc w:val="center"/>
        </w:trPr>
        <w:tc>
          <w:tcPr>
            <w:tcW w:w="2975" w:type="dxa"/>
            <w:vMerge w:val="restart"/>
            <w:shd w:val="clear" w:color="auto" w:fill="FFFFFF"/>
            <w:vAlign w:val="center"/>
          </w:tcPr>
          <w:p w:rsidR="00446066" w:rsidRPr="00091F80" w:rsidRDefault="00C279A6" w:rsidP="00446066">
            <w:pPr>
              <w:shd w:val="clear" w:color="auto" w:fill="FFFFFF"/>
              <w:ind w:firstLine="282"/>
              <w:contextualSpacing/>
              <w:jc w:val="both"/>
              <w:rPr>
                <w:sz w:val="23"/>
                <w:szCs w:val="23"/>
              </w:rPr>
            </w:pPr>
            <w:r w:rsidRPr="00091F80">
              <w:t>Начальной подготовки</w:t>
            </w:r>
          </w:p>
        </w:tc>
        <w:tc>
          <w:tcPr>
            <w:tcW w:w="2268" w:type="dxa"/>
            <w:shd w:val="clear" w:color="auto" w:fill="FFFFFF"/>
            <w:vAlign w:val="center"/>
          </w:tcPr>
          <w:p w:rsidR="00446066" w:rsidRPr="00504B6C" w:rsidRDefault="00446066" w:rsidP="00446066">
            <w:pPr>
              <w:ind w:firstLine="142"/>
              <w:contextualSpacing/>
              <w:jc w:val="both"/>
              <w:rPr>
                <w:sz w:val="18"/>
                <w:szCs w:val="18"/>
                <w:lang w:val="ru-RU"/>
              </w:rPr>
            </w:pPr>
          </w:p>
          <w:p w:rsidR="00446066" w:rsidRDefault="00C279A6" w:rsidP="00446066">
            <w:pPr>
              <w:ind w:firstLine="142"/>
              <w:contextualSpacing/>
              <w:jc w:val="both"/>
              <w:rPr>
                <w:lang w:val="ru-RU"/>
              </w:rPr>
            </w:pPr>
            <w:r w:rsidRPr="00091F80">
              <w:t>1 год обучения</w:t>
            </w:r>
          </w:p>
          <w:p w:rsidR="00446066" w:rsidRPr="00504B6C" w:rsidRDefault="00446066" w:rsidP="00446066">
            <w:pPr>
              <w:ind w:firstLine="142"/>
              <w:contextualSpacing/>
              <w:jc w:val="both"/>
              <w:rPr>
                <w:sz w:val="18"/>
                <w:lang w:val="ru-RU"/>
              </w:rPr>
            </w:pPr>
          </w:p>
        </w:tc>
        <w:tc>
          <w:tcPr>
            <w:tcW w:w="2126" w:type="dxa"/>
            <w:vMerge w:val="restart"/>
            <w:shd w:val="clear" w:color="auto" w:fill="FFFFFF"/>
            <w:vAlign w:val="center"/>
          </w:tcPr>
          <w:p w:rsidR="00446066" w:rsidRPr="00091F80" w:rsidRDefault="00C279A6" w:rsidP="00446066">
            <w:pPr>
              <w:ind w:hanging="12"/>
              <w:contextualSpacing/>
              <w:jc w:val="center"/>
            </w:pPr>
            <w:r w:rsidRPr="00091F80">
              <w:t>6 часов</w:t>
            </w:r>
          </w:p>
        </w:tc>
        <w:tc>
          <w:tcPr>
            <w:tcW w:w="2547" w:type="dxa"/>
            <w:shd w:val="clear" w:color="auto" w:fill="FFFFFF"/>
            <w:vAlign w:val="center"/>
          </w:tcPr>
          <w:p w:rsidR="00446066" w:rsidRPr="00091F80" w:rsidRDefault="00C279A6" w:rsidP="00446066">
            <w:pPr>
              <w:ind w:hanging="12"/>
              <w:contextualSpacing/>
              <w:jc w:val="center"/>
              <w:rPr>
                <w:lang w:val="ru-RU"/>
              </w:rPr>
            </w:pPr>
            <w:r w:rsidRPr="00091F80">
              <w:t>15-</w:t>
            </w:r>
            <w:r w:rsidRPr="00091F80">
              <w:rPr>
                <w:lang w:val="ru-RU"/>
              </w:rPr>
              <w:t>20</w:t>
            </w:r>
          </w:p>
        </w:tc>
      </w:tr>
      <w:tr w:rsidR="00120D16" w:rsidTr="007D38AB">
        <w:trPr>
          <w:trHeight w:val="288"/>
          <w:jc w:val="center"/>
        </w:trPr>
        <w:tc>
          <w:tcPr>
            <w:tcW w:w="2975" w:type="dxa"/>
            <w:vMerge/>
            <w:shd w:val="clear" w:color="auto" w:fill="FFFFFF"/>
            <w:vAlign w:val="center"/>
          </w:tcPr>
          <w:p w:rsidR="00446066" w:rsidRPr="00091F80" w:rsidRDefault="00446066" w:rsidP="00446066">
            <w:pPr>
              <w:ind w:firstLine="282"/>
              <w:contextualSpacing/>
              <w:jc w:val="both"/>
            </w:pPr>
          </w:p>
        </w:tc>
        <w:tc>
          <w:tcPr>
            <w:tcW w:w="2268" w:type="dxa"/>
            <w:shd w:val="clear" w:color="auto" w:fill="FFFFFF"/>
            <w:vAlign w:val="center"/>
          </w:tcPr>
          <w:p w:rsidR="00446066" w:rsidRPr="00504B6C" w:rsidRDefault="00446066" w:rsidP="00446066">
            <w:pPr>
              <w:ind w:firstLine="142"/>
              <w:contextualSpacing/>
              <w:jc w:val="both"/>
              <w:rPr>
                <w:sz w:val="18"/>
                <w:szCs w:val="18"/>
                <w:lang w:val="ru-RU"/>
              </w:rPr>
            </w:pPr>
          </w:p>
          <w:p w:rsidR="00446066" w:rsidRDefault="00C279A6" w:rsidP="00446066">
            <w:pPr>
              <w:ind w:firstLine="142"/>
              <w:contextualSpacing/>
              <w:jc w:val="both"/>
              <w:rPr>
                <w:lang w:val="ru-RU"/>
              </w:rPr>
            </w:pPr>
            <w:r w:rsidRPr="00091F80">
              <w:t>2 год обучения</w:t>
            </w:r>
          </w:p>
          <w:p w:rsidR="00446066" w:rsidRPr="00504B6C" w:rsidRDefault="00446066" w:rsidP="00446066">
            <w:pPr>
              <w:ind w:firstLine="142"/>
              <w:contextualSpacing/>
              <w:jc w:val="both"/>
              <w:rPr>
                <w:sz w:val="18"/>
                <w:lang w:val="ru-RU"/>
              </w:rPr>
            </w:pPr>
          </w:p>
        </w:tc>
        <w:tc>
          <w:tcPr>
            <w:tcW w:w="2126" w:type="dxa"/>
            <w:vMerge/>
            <w:shd w:val="clear" w:color="auto" w:fill="FFFFFF"/>
            <w:vAlign w:val="center"/>
          </w:tcPr>
          <w:p w:rsidR="00446066" w:rsidRPr="00091F80" w:rsidRDefault="00446066" w:rsidP="00446066">
            <w:pPr>
              <w:ind w:hanging="12"/>
              <w:contextualSpacing/>
              <w:jc w:val="center"/>
            </w:pPr>
          </w:p>
        </w:tc>
        <w:tc>
          <w:tcPr>
            <w:tcW w:w="2547" w:type="dxa"/>
            <w:shd w:val="clear" w:color="auto" w:fill="FFFFFF"/>
            <w:vAlign w:val="center"/>
          </w:tcPr>
          <w:p w:rsidR="00446066" w:rsidRPr="00091F80" w:rsidRDefault="00C279A6" w:rsidP="00446066">
            <w:pPr>
              <w:ind w:hanging="12"/>
              <w:contextualSpacing/>
              <w:jc w:val="center"/>
              <w:rPr>
                <w:lang w:val="ru-RU"/>
              </w:rPr>
            </w:pPr>
            <w:r>
              <w:rPr>
                <w:lang w:val="ru-RU"/>
              </w:rPr>
              <w:t>15</w:t>
            </w:r>
          </w:p>
        </w:tc>
      </w:tr>
      <w:tr w:rsidR="00120D16" w:rsidTr="007D38AB">
        <w:trPr>
          <w:trHeight w:val="346"/>
          <w:jc w:val="center"/>
        </w:trPr>
        <w:tc>
          <w:tcPr>
            <w:tcW w:w="2975" w:type="dxa"/>
            <w:vMerge/>
            <w:shd w:val="clear" w:color="auto" w:fill="FFFFFF"/>
            <w:vAlign w:val="center"/>
          </w:tcPr>
          <w:p w:rsidR="00446066" w:rsidRPr="00091F80" w:rsidRDefault="00446066" w:rsidP="00446066">
            <w:pPr>
              <w:ind w:firstLine="282"/>
              <w:contextualSpacing/>
              <w:jc w:val="both"/>
            </w:pPr>
          </w:p>
        </w:tc>
        <w:tc>
          <w:tcPr>
            <w:tcW w:w="2268" w:type="dxa"/>
            <w:shd w:val="clear" w:color="auto" w:fill="FFFFFF"/>
            <w:vAlign w:val="center"/>
          </w:tcPr>
          <w:p w:rsidR="00446066" w:rsidRPr="00504B6C" w:rsidRDefault="00446066" w:rsidP="00446066">
            <w:pPr>
              <w:ind w:firstLine="142"/>
              <w:contextualSpacing/>
              <w:jc w:val="both"/>
              <w:rPr>
                <w:sz w:val="18"/>
                <w:lang w:val="ru-RU"/>
              </w:rPr>
            </w:pPr>
          </w:p>
          <w:p w:rsidR="00446066" w:rsidRDefault="00C279A6" w:rsidP="00446066">
            <w:pPr>
              <w:ind w:firstLine="142"/>
              <w:contextualSpacing/>
              <w:jc w:val="both"/>
              <w:rPr>
                <w:lang w:val="ru-RU"/>
              </w:rPr>
            </w:pPr>
            <w:r w:rsidRPr="00091F80">
              <w:t>3 год обучения</w:t>
            </w:r>
          </w:p>
          <w:p w:rsidR="00446066" w:rsidRPr="00504B6C" w:rsidRDefault="00446066" w:rsidP="00446066">
            <w:pPr>
              <w:ind w:firstLine="142"/>
              <w:contextualSpacing/>
              <w:jc w:val="both"/>
              <w:rPr>
                <w:sz w:val="18"/>
                <w:lang w:val="ru-RU"/>
              </w:rPr>
            </w:pPr>
          </w:p>
        </w:tc>
        <w:tc>
          <w:tcPr>
            <w:tcW w:w="2126" w:type="dxa"/>
            <w:vMerge/>
            <w:shd w:val="clear" w:color="auto" w:fill="FFFFFF"/>
            <w:vAlign w:val="center"/>
          </w:tcPr>
          <w:p w:rsidR="00446066" w:rsidRPr="00091F80" w:rsidRDefault="00446066" w:rsidP="00446066">
            <w:pPr>
              <w:ind w:hanging="12"/>
              <w:contextualSpacing/>
              <w:jc w:val="center"/>
            </w:pPr>
          </w:p>
        </w:tc>
        <w:tc>
          <w:tcPr>
            <w:tcW w:w="2547" w:type="dxa"/>
            <w:shd w:val="clear" w:color="auto" w:fill="FFFFFF"/>
            <w:vAlign w:val="center"/>
          </w:tcPr>
          <w:p w:rsidR="00446066" w:rsidRPr="00091F80" w:rsidRDefault="00C279A6" w:rsidP="00446066">
            <w:pPr>
              <w:ind w:hanging="12"/>
              <w:contextualSpacing/>
              <w:jc w:val="center"/>
              <w:rPr>
                <w:lang w:val="ru-RU"/>
              </w:rPr>
            </w:pPr>
            <w:r>
              <w:rPr>
                <w:lang w:val="ru-RU"/>
              </w:rPr>
              <w:t>15</w:t>
            </w:r>
          </w:p>
        </w:tc>
      </w:tr>
      <w:tr w:rsidR="00120D16" w:rsidTr="007D38AB">
        <w:trPr>
          <w:trHeight w:val="288"/>
          <w:jc w:val="center"/>
        </w:trPr>
        <w:tc>
          <w:tcPr>
            <w:tcW w:w="2975" w:type="dxa"/>
            <w:vMerge w:val="restart"/>
            <w:shd w:val="clear" w:color="auto" w:fill="FFFFFF"/>
            <w:vAlign w:val="center"/>
          </w:tcPr>
          <w:p w:rsidR="00446066" w:rsidRPr="00091F80" w:rsidRDefault="00C279A6" w:rsidP="00446066">
            <w:pPr>
              <w:shd w:val="clear" w:color="auto" w:fill="FFFFFF"/>
              <w:ind w:firstLine="282"/>
              <w:contextualSpacing/>
              <w:jc w:val="both"/>
              <w:rPr>
                <w:lang w:val="ru-RU"/>
              </w:rPr>
            </w:pPr>
            <w:r w:rsidRPr="00091F80">
              <w:t>Учебно-</w:t>
            </w:r>
          </w:p>
          <w:p w:rsidR="00446066" w:rsidRPr="00091F80" w:rsidRDefault="00C279A6" w:rsidP="00446066">
            <w:pPr>
              <w:shd w:val="clear" w:color="auto" w:fill="FFFFFF"/>
              <w:ind w:firstLine="282"/>
              <w:contextualSpacing/>
              <w:jc w:val="both"/>
              <w:rPr>
                <w:lang w:val="ru-RU"/>
              </w:rPr>
            </w:pPr>
            <w:r w:rsidRPr="00091F80">
              <w:t>тренировочный</w:t>
            </w:r>
          </w:p>
          <w:p w:rsidR="00446066" w:rsidRPr="00091F80" w:rsidRDefault="00C279A6" w:rsidP="00446066">
            <w:pPr>
              <w:shd w:val="clear" w:color="auto" w:fill="FFFFFF"/>
              <w:ind w:firstLine="282"/>
              <w:contextualSpacing/>
              <w:jc w:val="both"/>
              <w:rPr>
                <w:sz w:val="23"/>
                <w:szCs w:val="23"/>
              </w:rPr>
            </w:pPr>
            <w:r w:rsidRPr="00091F80">
              <w:t>этап</w:t>
            </w:r>
          </w:p>
        </w:tc>
        <w:tc>
          <w:tcPr>
            <w:tcW w:w="2268" w:type="dxa"/>
            <w:shd w:val="clear" w:color="auto" w:fill="FFFFFF"/>
            <w:vAlign w:val="center"/>
          </w:tcPr>
          <w:p w:rsidR="00446066" w:rsidRPr="00504B6C" w:rsidRDefault="00446066" w:rsidP="00446066">
            <w:pPr>
              <w:ind w:firstLine="142"/>
              <w:contextualSpacing/>
              <w:jc w:val="both"/>
              <w:rPr>
                <w:sz w:val="18"/>
                <w:lang w:val="ru-RU"/>
              </w:rPr>
            </w:pPr>
          </w:p>
          <w:p w:rsidR="00446066" w:rsidRDefault="00C279A6" w:rsidP="00446066">
            <w:pPr>
              <w:ind w:firstLine="142"/>
              <w:contextualSpacing/>
              <w:jc w:val="both"/>
              <w:rPr>
                <w:lang w:val="ru-RU"/>
              </w:rPr>
            </w:pPr>
            <w:r w:rsidRPr="00091F80">
              <w:t>1год обучения</w:t>
            </w:r>
          </w:p>
          <w:p w:rsidR="00446066" w:rsidRPr="00504B6C" w:rsidRDefault="00446066" w:rsidP="00446066">
            <w:pPr>
              <w:ind w:firstLine="142"/>
              <w:contextualSpacing/>
              <w:jc w:val="both"/>
              <w:rPr>
                <w:sz w:val="18"/>
                <w:lang w:val="ru-RU"/>
              </w:rPr>
            </w:pPr>
          </w:p>
        </w:tc>
        <w:tc>
          <w:tcPr>
            <w:tcW w:w="2126" w:type="dxa"/>
            <w:shd w:val="clear" w:color="auto" w:fill="FFFFFF"/>
            <w:vAlign w:val="center"/>
          </w:tcPr>
          <w:p w:rsidR="00446066" w:rsidRPr="00091F80" w:rsidRDefault="00C279A6" w:rsidP="00446066">
            <w:pPr>
              <w:ind w:hanging="12"/>
              <w:contextualSpacing/>
              <w:jc w:val="center"/>
            </w:pPr>
            <w:r>
              <w:rPr>
                <w:lang w:val="ru-RU"/>
              </w:rPr>
              <w:t>6</w:t>
            </w:r>
            <w:r w:rsidRPr="00091F80">
              <w:rPr>
                <w:lang w:val="ru-RU"/>
              </w:rPr>
              <w:t xml:space="preserve"> </w:t>
            </w:r>
            <w:r w:rsidRPr="00091F80">
              <w:t>часов</w:t>
            </w:r>
          </w:p>
        </w:tc>
        <w:tc>
          <w:tcPr>
            <w:tcW w:w="2547" w:type="dxa"/>
            <w:shd w:val="clear" w:color="auto" w:fill="FFFFFF"/>
            <w:vAlign w:val="center"/>
          </w:tcPr>
          <w:p w:rsidR="00446066" w:rsidRPr="00091F80" w:rsidRDefault="00C279A6" w:rsidP="00446066">
            <w:pPr>
              <w:ind w:hanging="12"/>
              <w:contextualSpacing/>
              <w:jc w:val="center"/>
              <w:rPr>
                <w:lang w:val="ru-RU"/>
              </w:rPr>
            </w:pPr>
            <w:r>
              <w:rPr>
                <w:lang w:val="ru-RU"/>
              </w:rPr>
              <w:t>15</w:t>
            </w:r>
          </w:p>
        </w:tc>
      </w:tr>
      <w:tr w:rsidR="00120D16" w:rsidTr="007D38AB">
        <w:trPr>
          <w:trHeight w:val="283"/>
          <w:jc w:val="center"/>
        </w:trPr>
        <w:tc>
          <w:tcPr>
            <w:tcW w:w="2975" w:type="dxa"/>
            <w:vMerge/>
            <w:shd w:val="clear" w:color="auto" w:fill="FFFFFF"/>
            <w:vAlign w:val="center"/>
          </w:tcPr>
          <w:p w:rsidR="00446066" w:rsidRPr="00091F80" w:rsidRDefault="00446066" w:rsidP="00446066">
            <w:pPr>
              <w:ind w:hanging="12"/>
              <w:contextualSpacing/>
              <w:jc w:val="both"/>
            </w:pPr>
          </w:p>
        </w:tc>
        <w:tc>
          <w:tcPr>
            <w:tcW w:w="2268" w:type="dxa"/>
            <w:shd w:val="clear" w:color="auto" w:fill="FFFFFF"/>
            <w:vAlign w:val="center"/>
          </w:tcPr>
          <w:p w:rsidR="00446066" w:rsidRPr="00504B6C" w:rsidRDefault="00446066" w:rsidP="00446066">
            <w:pPr>
              <w:ind w:firstLine="142"/>
              <w:contextualSpacing/>
              <w:jc w:val="both"/>
              <w:rPr>
                <w:sz w:val="18"/>
                <w:lang w:val="ru-RU"/>
              </w:rPr>
            </w:pPr>
          </w:p>
          <w:p w:rsidR="00446066" w:rsidRDefault="00C279A6" w:rsidP="00446066">
            <w:pPr>
              <w:ind w:firstLine="142"/>
              <w:contextualSpacing/>
              <w:jc w:val="both"/>
              <w:rPr>
                <w:lang w:val="ru-RU"/>
              </w:rPr>
            </w:pPr>
            <w:r w:rsidRPr="00091F80">
              <w:t>2 год обучения</w:t>
            </w:r>
          </w:p>
          <w:p w:rsidR="00446066" w:rsidRPr="00504B6C" w:rsidRDefault="00446066" w:rsidP="00446066">
            <w:pPr>
              <w:ind w:firstLine="142"/>
              <w:contextualSpacing/>
              <w:jc w:val="both"/>
              <w:rPr>
                <w:sz w:val="18"/>
                <w:lang w:val="ru-RU"/>
              </w:rPr>
            </w:pPr>
          </w:p>
        </w:tc>
        <w:tc>
          <w:tcPr>
            <w:tcW w:w="2126" w:type="dxa"/>
            <w:shd w:val="clear" w:color="auto" w:fill="FFFFFF"/>
            <w:vAlign w:val="center"/>
          </w:tcPr>
          <w:p w:rsidR="00446066" w:rsidRPr="00091F80" w:rsidRDefault="00C279A6" w:rsidP="00446066">
            <w:pPr>
              <w:ind w:hanging="12"/>
              <w:contextualSpacing/>
              <w:jc w:val="center"/>
            </w:pPr>
            <w:r>
              <w:rPr>
                <w:lang w:val="ru-RU"/>
              </w:rPr>
              <w:t>6</w:t>
            </w:r>
            <w:r w:rsidRPr="00091F80">
              <w:rPr>
                <w:lang w:val="ru-RU"/>
              </w:rPr>
              <w:t xml:space="preserve"> </w:t>
            </w:r>
            <w:r w:rsidRPr="00091F80">
              <w:t>часов</w:t>
            </w:r>
          </w:p>
        </w:tc>
        <w:tc>
          <w:tcPr>
            <w:tcW w:w="2547" w:type="dxa"/>
            <w:shd w:val="clear" w:color="auto" w:fill="FFFFFF"/>
            <w:vAlign w:val="center"/>
          </w:tcPr>
          <w:p w:rsidR="00446066" w:rsidRPr="00091F80" w:rsidRDefault="00C279A6" w:rsidP="00446066">
            <w:pPr>
              <w:ind w:hanging="12"/>
              <w:contextualSpacing/>
              <w:jc w:val="center"/>
              <w:rPr>
                <w:lang w:val="ru-RU"/>
              </w:rPr>
            </w:pPr>
            <w:r>
              <w:rPr>
                <w:lang w:val="ru-RU"/>
              </w:rPr>
              <w:t>15</w:t>
            </w:r>
          </w:p>
        </w:tc>
      </w:tr>
      <w:tr w:rsidR="00120D16" w:rsidTr="007D38AB">
        <w:trPr>
          <w:trHeight w:val="283"/>
          <w:jc w:val="center"/>
        </w:trPr>
        <w:tc>
          <w:tcPr>
            <w:tcW w:w="2975" w:type="dxa"/>
            <w:vMerge/>
            <w:shd w:val="clear" w:color="auto" w:fill="FFFFFF"/>
            <w:vAlign w:val="center"/>
          </w:tcPr>
          <w:p w:rsidR="00446066" w:rsidRPr="00091F80" w:rsidRDefault="00446066" w:rsidP="00446066">
            <w:pPr>
              <w:ind w:hanging="12"/>
              <w:contextualSpacing/>
              <w:jc w:val="both"/>
            </w:pPr>
          </w:p>
        </w:tc>
        <w:tc>
          <w:tcPr>
            <w:tcW w:w="2268" w:type="dxa"/>
            <w:shd w:val="clear" w:color="auto" w:fill="FFFFFF"/>
            <w:vAlign w:val="center"/>
          </w:tcPr>
          <w:p w:rsidR="00446066" w:rsidRPr="00504B6C" w:rsidRDefault="00446066" w:rsidP="00446066">
            <w:pPr>
              <w:ind w:firstLine="142"/>
              <w:contextualSpacing/>
              <w:jc w:val="both"/>
              <w:rPr>
                <w:sz w:val="18"/>
                <w:lang w:val="ru-RU"/>
              </w:rPr>
            </w:pPr>
          </w:p>
          <w:p w:rsidR="00446066" w:rsidRDefault="00C279A6" w:rsidP="00446066">
            <w:pPr>
              <w:ind w:firstLine="142"/>
              <w:contextualSpacing/>
              <w:jc w:val="both"/>
              <w:rPr>
                <w:lang w:val="ru-RU"/>
              </w:rPr>
            </w:pPr>
            <w:r w:rsidRPr="00091F80">
              <w:t>3год обучения</w:t>
            </w:r>
          </w:p>
          <w:p w:rsidR="00446066" w:rsidRPr="00504B6C" w:rsidRDefault="00446066" w:rsidP="00446066">
            <w:pPr>
              <w:ind w:firstLine="142"/>
              <w:contextualSpacing/>
              <w:jc w:val="both"/>
              <w:rPr>
                <w:sz w:val="18"/>
                <w:lang w:val="ru-RU"/>
              </w:rPr>
            </w:pPr>
          </w:p>
        </w:tc>
        <w:tc>
          <w:tcPr>
            <w:tcW w:w="2126" w:type="dxa"/>
            <w:shd w:val="clear" w:color="auto" w:fill="FFFFFF"/>
            <w:vAlign w:val="center"/>
          </w:tcPr>
          <w:p w:rsidR="00446066" w:rsidRPr="00091F80" w:rsidRDefault="00C279A6" w:rsidP="00446066">
            <w:pPr>
              <w:ind w:hanging="12"/>
              <w:contextualSpacing/>
              <w:jc w:val="center"/>
            </w:pPr>
            <w:r>
              <w:t>6</w:t>
            </w:r>
            <w:r w:rsidRPr="00091F80">
              <w:rPr>
                <w:lang w:val="ru-RU"/>
              </w:rPr>
              <w:t xml:space="preserve"> </w:t>
            </w:r>
            <w:r w:rsidRPr="00091F80">
              <w:t>часов</w:t>
            </w:r>
          </w:p>
        </w:tc>
        <w:tc>
          <w:tcPr>
            <w:tcW w:w="2547" w:type="dxa"/>
            <w:shd w:val="clear" w:color="auto" w:fill="FFFFFF"/>
            <w:vAlign w:val="center"/>
          </w:tcPr>
          <w:p w:rsidR="00446066" w:rsidRPr="00091F80" w:rsidRDefault="00C279A6" w:rsidP="00446066">
            <w:pPr>
              <w:ind w:hanging="12"/>
              <w:contextualSpacing/>
              <w:jc w:val="center"/>
              <w:rPr>
                <w:lang w:val="ru-RU"/>
              </w:rPr>
            </w:pPr>
            <w:r w:rsidRPr="00091F80">
              <w:t>1</w:t>
            </w:r>
            <w:r w:rsidRPr="00091F80">
              <w:rPr>
                <w:lang w:val="ru-RU"/>
              </w:rPr>
              <w:t>4</w:t>
            </w:r>
          </w:p>
        </w:tc>
      </w:tr>
      <w:tr w:rsidR="00120D16" w:rsidTr="007D38AB">
        <w:trPr>
          <w:trHeight w:val="283"/>
          <w:jc w:val="center"/>
        </w:trPr>
        <w:tc>
          <w:tcPr>
            <w:tcW w:w="2975" w:type="dxa"/>
            <w:vMerge/>
            <w:shd w:val="clear" w:color="auto" w:fill="FFFFFF"/>
            <w:vAlign w:val="center"/>
          </w:tcPr>
          <w:p w:rsidR="00446066" w:rsidRPr="00091F80" w:rsidRDefault="00446066" w:rsidP="00446066">
            <w:pPr>
              <w:ind w:hanging="12"/>
              <w:contextualSpacing/>
              <w:jc w:val="both"/>
            </w:pPr>
          </w:p>
        </w:tc>
        <w:tc>
          <w:tcPr>
            <w:tcW w:w="2268" w:type="dxa"/>
            <w:shd w:val="clear" w:color="auto" w:fill="FFFFFF"/>
            <w:vAlign w:val="center"/>
          </w:tcPr>
          <w:p w:rsidR="00446066" w:rsidRPr="00504B6C" w:rsidRDefault="00446066" w:rsidP="00446066">
            <w:pPr>
              <w:ind w:firstLine="142"/>
              <w:contextualSpacing/>
              <w:jc w:val="both"/>
              <w:rPr>
                <w:sz w:val="18"/>
                <w:lang w:val="ru-RU"/>
              </w:rPr>
            </w:pPr>
          </w:p>
          <w:p w:rsidR="00446066" w:rsidRDefault="00C279A6" w:rsidP="00446066">
            <w:pPr>
              <w:ind w:firstLine="142"/>
              <w:contextualSpacing/>
              <w:jc w:val="both"/>
              <w:rPr>
                <w:lang w:val="ru-RU"/>
              </w:rPr>
            </w:pPr>
            <w:r w:rsidRPr="00091F80">
              <w:t>4год обучения</w:t>
            </w:r>
          </w:p>
          <w:p w:rsidR="00446066" w:rsidRPr="00504B6C" w:rsidRDefault="00446066" w:rsidP="00446066">
            <w:pPr>
              <w:ind w:firstLine="142"/>
              <w:contextualSpacing/>
              <w:jc w:val="both"/>
              <w:rPr>
                <w:sz w:val="18"/>
                <w:lang w:val="ru-RU"/>
              </w:rPr>
            </w:pPr>
          </w:p>
        </w:tc>
        <w:tc>
          <w:tcPr>
            <w:tcW w:w="2126" w:type="dxa"/>
            <w:shd w:val="clear" w:color="auto" w:fill="FFFFFF"/>
            <w:vAlign w:val="center"/>
          </w:tcPr>
          <w:p w:rsidR="00446066" w:rsidRPr="00091F80" w:rsidRDefault="00C279A6" w:rsidP="00446066">
            <w:pPr>
              <w:ind w:hanging="12"/>
              <w:contextualSpacing/>
              <w:jc w:val="center"/>
            </w:pPr>
            <w:r>
              <w:t>6</w:t>
            </w:r>
            <w:r w:rsidRPr="00091F80">
              <w:rPr>
                <w:lang w:val="ru-RU"/>
              </w:rPr>
              <w:t xml:space="preserve"> </w:t>
            </w:r>
            <w:r w:rsidRPr="00091F80">
              <w:t>часов</w:t>
            </w:r>
          </w:p>
        </w:tc>
        <w:tc>
          <w:tcPr>
            <w:tcW w:w="2547" w:type="dxa"/>
            <w:shd w:val="clear" w:color="auto" w:fill="FFFFFF"/>
            <w:vAlign w:val="center"/>
          </w:tcPr>
          <w:p w:rsidR="00446066" w:rsidRPr="00091F80" w:rsidRDefault="00C279A6" w:rsidP="00446066">
            <w:pPr>
              <w:ind w:hanging="12"/>
              <w:contextualSpacing/>
              <w:jc w:val="center"/>
              <w:rPr>
                <w:lang w:val="ru-RU"/>
              </w:rPr>
            </w:pPr>
            <w:r w:rsidRPr="00091F80">
              <w:rPr>
                <w:lang w:val="ru-RU"/>
              </w:rPr>
              <w:t>14</w:t>
            </w:r>
          </w:p>
        </w:tc>
      </w:tr>
    </w:tbl>
    <w:p w:rsidR="000E778B" w:rsidRPr="00091F80" w:rsidRDefault="000E778B" w:rsidP="000E778B">
      <w:pPr>
        <w:framePr w:wrap="notBeside" w:vAnchor="text" w:hAnchor="text" w:xAlign="center" w:y="1"/>
        <w:spacing w:line="230" w:lineRule="exact"/>
        <w:ind w:hanging="12"/>
        <w:jc w:val="both"/>
        <w:rPr>
          <w:b/>
          <w:bCs/>
          <w:lang w:val="ru-RU"/>
        </w:rPr>
      </w:pPr>
    </w:p>
    <w:p w:rsidR="000E778B" w:rsidRPr="00091F80" w:rsidRDefault="00C279A6" w:rsidP="000E778B">
      <w:pPr>
        <w:framePr w:wrap="notBeside" w:vAnchor="text" w:hAnchor="text" w:xAlign="center" w:y="1"/>
        <w:spacing w:line="230" w:lineRule="exact"/>
        <w:ind w:hanging="12"/>
        <w:jc w:val="center"/>
        <w:rPr>
          <w:b/>
          <w:bCs/>
        </w:rPr>
      </w:pPr>
      <w:r w:rsidRPr="00091F80">
        <w:rPr>
          <w:b/>
          <w:bCs/>
        </w:rPr>
        <w:t>Формы и режим занятий:</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33"/>
        <w:gridCol w:w="6237"/>
      </w:tblGrid>
      <w:tr w:rsidR="00120D16" w:rsidTr="007D38AB">
        <w:trPr>
          <w:trHeight w:val="293"/>
          <w:jc w:val="center"/>
        </w:trPr>
        <w:tc>
          <w:tcPr>
            <w:tcW w:w="3833" w:type="dxa"/>
            <w:shd w:val="clear" w:color="auto" w:fill="FFFFFF"/>
          </w:tcPr>
          <w:p w:rsidR="000E778B" w:rsidRPr="00091F80" w:rsidRDefault="00C279A6" w:rsidP="007D38AB">
            <w:pPr>
              <w:framePr w:wrap="notBeside" w:vAnchor="text" w:hAnchor="text" w:xAlign="center" w:y="1"/>
              <w:ind w:firstLine="289"/>
              <w:jc w:val="center"/>
            </w:pPr>
            <w:r w:rsidRPr="00091F80">
              <w:t>урочная</w:t>
            </w:r>
          </w:p>
        </w:tc>
        <w:tc>
          <w:tcPr>
            <w:tcW w:w="6237" w:type="dxa"/>
            <w:shd w:val="clear" w:color="auto" w:fill="FFFFFF"/>
          </w:tcPr>
          <w:p w:rsidR="000E778B" w:rsidRPr="00091F80" w:rsidRDefault="00C279A6" w:rsidP="007D38AB">
            <w:pPr>
              <w:framePr w:wrap="notBeside" w:vAnchor="text" w:hAnchor="text" w:xAlign="center" w:y="1"/>
              <w:ind w:hanging="12"/>
              <w:jc w:val="center"/>
            </w:pPr>
            <w:r w:rsidRPr="00091F80">
              <w:t>неурочная</w:t>
            </w:r>
          </w:p>
        </w:tc>
      </w:tr>
      <w:tr w:rsidR="00120D16" w:rsidTr="007D38AB">
        <w:trPr>
          <w:trHeight w:val="283"/>
          <w:jc w:val="center"/>
        </w:trPr>
        <w:tc>
          <w:tcPr>
            <w:tcW w:w="10070" w:type="dxa"/>
            <w:gridSpan w:val="2"/>
            <w:shd w:val="clear" w:color="auto" w:fill="FFFFFF"/>
          </w:tcPr>
          <w:p w:rsidR="000E778B" w:rsidRPr="00091F80" w:rsidRDefault="00C279A6" w:rsidP="007D38AB">
            <w:pPr>
              <w:framePr w:wrap="notBeside" w:vAnchor="text" w:hAnchor="text" w:xAlign="center" w:y="1"/>
              <w:ind w:firstLine="289"/>
              <w:jc w:val="both"/>
            </w:pPr>
            <w:r w:rsidRPr="00091F80">
              <w:t>Спортивно-оздоровительный этап обучения</w:t>
            </w:r>
          </w:p>
        </w:tc>
      </w:tr>
      <w:tr w:rsidR="00120D16" w:rsidTr="007D38AB">
        <w:trPr>
          <w:trHeight w:val="341"/>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1.Групповое занятие</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1.Соревнования</w:t>
            </w:r>
          </w:p>
        </w:tc>
      </w:tr>
      <w:tr w:rsidR="00120D16" w:rsidTr="007D38AB">
        <w:trPr>
          <w:trHeight w:val="898"/>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2.Итоговое тестирование</w:t>
            </w:r>
          </w:p>
        </w:tc>
        <w:tc>
          <w:tcPr>
            <w:tcW w:w="6237" w:type="dxa"/>
            <w:shd w:val="clear" w:color="auto" w:fill="FFFFFF"/>
          </w:tcPr>
          <w:p w:rsidR="000E778B" w:rsidRPr="00091F80" w:rsidRDefault="00C279A6" w:rsidP="007D38AB">
            <w:pPr>
              <w:framePr w:wrap="notBeside" w:vAnchor="text" w:hAnchor="text" w:xAlign="center" w:y="1"/>
              <w:numPr>
                <w:ilvl w:val="0"/>
                <w:numId w:val="1"/>
              </w:numPr>
              <w:tabs>
                <w:tab w:val="left" w:pos="355"/>
              </w:tabs>
              <w:spacing w:line="317" w:lineRule="exact"/>
              <w:ind w:firstLine="283"/>
              <w:jc w:val="both"/>
            </w:pPr>
            <w:r w:rsidRPr="00091F80">
              <w:t>Просмотр соревнований</w:t>
            </w:r>
          </w:p>
          <w:p w:rsidR="000E778B" w:rsidRPr="00091F80" w:rsidRDefault="00C279A6" w:rsidP="007D38AB">
            <w:pPr>
              <w:framePr w:wrap="notBeside" w:vAnchor="text" w:hAnchor="text" w:xAlign="center" w:y="1"/>
              <w:tabs>
                <w:tab w:val="left" w:pos="1416"/>
              </w:tabs>
              <w:spacing w:line="317" w:lineRule="exact"/>
              <w:ind w:firstLine="283"/>
              <w:jc w:val="both"/>
            </w:pPr>
            <w:r w:rsidRPr="00091F80">
              <w:t xml:space="preserve"> 3.  Домашнее</w:t>
            </w:r>
            <w:r w:rsidRPr="00091F80">
              <w:rPr>
                <w:lang w:val="ru-RU"/>
              </w:rPr>
              <w:t xml:space="preserve"> </w:t>
            </w:r>
            <w:r w:rsidRPr="00091F80">
              <w:t>задание</w:t>
            </w:r>
          </w:p>
          <w:p w:rsidR="000E778B" w:rsidRPr="00091F80" w:rsidRDefault="00C279A6" w:rsidP="007D38AB">
            <w:pPr>
              <w:framePr w:wrap="notBeside" w:vAnchor="text" w:hAnchor="text" w:xAlign="center" w:y="1"/>
              <w:tabs>
                <w:tab w:val="left" w:pos="2170"/>
              </w:tabs>
              <w:spacing w:line="317" w:lineRule="exact"/>
              <w:ind w:firstLine="283"/>
              <w:jc w:val="both"/>
            </w:pPr>
            <w:r w:rsidRPr="00091F80">
              <w:t xml:space="preserve"> 4.  Самостоятельные</w:t>
            </w:r>
            <w:r w:rsidRPr="00091F80">
              <w:rPr>
                <w:lang w:val="ru-RU"/>
              </w:rPr>
              <w:t xml:space="preserve"> </w:t>
            </w:r>
            <w:r w:rsidRPr="00091F80">
              <w:t>занятия</w:t>
            </w:r>
          </w:p>
        </w:tc>
      </w:tr>
      <w:tr w:rsidR="00120D16" w:rsidTr="007D38AB">
        <w:trPr>
          <w:trHeight w:val="288"/>
          <w:jc w:val="center"/>
        </w:trPr>
        <w:tc>
          <w:tcPr>
            <w:tcW w:w="10070" w:type="dxa"/>
            <w:gridSpan w:val="2"/>
            <w:shd w:val="clear" w:color="auto" w:fill="FFFFFF"/>
          </w:tcPr>
          <w:p w:rsidR="000E778B" w:rsidRPr="00091F80" w:rsidRDefault="00C279A6" w:rsidP="007D38AB">
            <w:pPr>
              <w:framePr w:wrap="notBeside" w:vAnchor="text" w:hAnchor="text" w:xAlign="center" w:y="1"/>
              <w:ind w:firstLine="283"/>
              <w:jc w:val="both"/>
            </w:pPr>
            <w:r w:rsidRPr="00091F80">
              <w:t>Этап начальной подготовки</w:t>
            </w:r>
          </w:p>
        </w:tc>
      </w:tr>
      <w:tr w:rsidR="00120D16" w:rsidTr="007D38AB">
        <w:trPr>
          <w:trHeight w:val="336"/>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1.</w:t>
            </w:r>
            <w:r w:rsidRPr="00091F80">
              <w:rPr>
                <w:lang w:val="ru-RU"/>
              </w:rPr>
              <w:t xml:space="preserve"> </w:t>
            </w:r>
            <w:r w:rsidRPr="00091F80">
              <w:t>Групповое занятие</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1.</w:t>
            </w:r>
            <w:r w:rsidRPr="00091F80">
              <w:rPr>
                <w:lang w:val="ru-RU"/>
              </w:rPr>
              <w:t xml:space="preserve"> </w:t>
            </w:r>
            <w:r w:rsidRPr="00091F80">
              <w:t>Соревнование</w:t>
            </w:r>
          </w:p>
        </w:tc>
      </w:tr>
      <w:tr w:rsidR="00120D16" w:rsidTr="007D38AB">
        <w:trPr>
          <w:trHeight w:val="317"/>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2. Итоговое тестирование</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2.</w:t>
            </w:r>
            <w:r w:rsidRPr="00091F80">
              <w:rPr>
                <w:lang w:val="ru-RU"/>
              </w:rPr>
              <w:t xml:space="preserve"> </w:t>
            </w:r>
            <w:r w:rsidRPr="00091F80">
              <w:t>Домашнее задание</w:t>
            </w:r>
          </w:p>
        </w:tc>
      </w:tr>
      <w:tr w:rsidR="00120D16" w:rsidRPr="0055655C" w:rsidTr="007D38AB">
        <w:trPr>
          <w:trHeight w:val="317"/>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З.</w:t>
            </w:r>
            <w:r w:rsidRPr="00091F80">
              <w:rPr>
                <w:lang w:val="ru-RU"/>
              </w:rPr>
              <w:t xml:space="preserve"> </w:t>
            </w:r>
            <w:r w:rsidRPr="00091F80">
              <w:t>Теоретические занятия</w:t>
            </w:r>
          </w:p>
        </w:tc>
        <w:tc>
          <w:tcPr>
            <w:tcW w:w="6237" w:type="dxa"/>
            <w:shd w:val="clear" w:color="auto" w:fill="FFFFFF"/>
          </w:tcPr>
          <w:p w:rsidR="000E778B" w:rsidRPr="005E5F0A" w:rsidRDefault="00C279A6" w:rsidP="007D38AB">
            <w:pPr>
              <w:framePr w:wrap="notBeside" w:vAnchor="text" w:hAnchor="text" w:xAlign="center" w:y="1"/>
              <w:spacing w:line="317" w:lineRule="exact"/>
              <w:ind w:firstLine="283"/>
              <w:jc w:val="both"/>
              <w:rPr>
                <w:lang w:val="ru-RU"/>
              </w:rPr>
            </w:pPr>
            <w:r w:rsidRPr="005E5F0A">
              <w:rPr>
                <w:lang w:val="ru-RU"/>
              </w:rPr>
              <w:t>З.</w:t>
            </w:r>
            <w:r w:rsidRPr="00091F80">
              <w:rPr>
                <w:lang w:val="ru-RU"/>
              </w:rPr>
              <w:t xml:space="preserve"> </w:t>
            </w:r>
            <w:r w:rsidRPr="005E5F0A">
              <w:rPr>
                <w:lang w:val="ru-RU"/>
              </w:rPr>
              <w:t>Городской спортивно-оздоровительный лагерь</w:t>
            </w:r>
            <w:r w:rsidRPr="00091F80">
              <w:rPr>
                <w:lang w:val="ru-RU"/>
              </w:rPr>
              <w:t xml:space="preserve"> </w:t>
            </w:r>
          </w:p>
        </w:tc>
      </w:tr>
      <w:tr w:rsidR="00120D16" w:rsidTr="007D38AB">
        <w:trPr>
          <w:trHeight w:val="386"/>
          <w:jc w:val="center"/>
        </w:trPr>
        <w:tc>
          <w:tcPr>
            <w:tcW w:w="3833" w:type="dxa"/>
            <w:shd w:val="clear" w:color="auto" w:fill="FFFFFF"/>
          </w:tcPr>
          <w:p w:rsidR="000E778B" w:rsidRPr="00091F80" w:rsidRDefault="00C279A6" w:rsidP="007D38AB">
            <w:pPr>
              <w:framePr w:wrap="notBeside" w:vAnchor="text" w:hAnchor="text" w:xAlign="center" w:y="1"/>
              <w:ind w:firstLine="289"/>
              <w:jc w:val="both"/>
              <w:rPr>
                <w:lang w:val="ru-RU"/>
              </w:rPr>
            </w:pPr>
            <w:r w:rsidRPr="00091F80">
              <w:t>4. Товарищеские игры</w:t>
            </w:r>
            <w:r w:rsidRPr="00091F80">
              <w:rPr>
                <w:lang w:val="ru-RU"/>
              </w:rPr>
              <w:t xml:space="preserve"> </w:t>
            </w:r>
          </w:p>
        </w:tc>
        <w:tc>
          <w:tcPr>
            <w:tcW w:w="6237" w:type="dxa"/>
            <w:shd w:val="clear" w:color="auto" w:fill="FFFFFF"/>
          </w:tcPr>
          <w:p w:rsidR="000E778B" w:rsidRPr="00091F80" w:rsidRDefault="000E778B" w:rsidP="007D38AB">
            <w:pPr>
              <w:framePr w:wrap="notBeside" w:vAnchor="text" w:hAnchor="text" w:xAlign="center" w:y="1"/>
              <w:spacing w:line="317" w:lineRule="exact"/>
              <w:ind w:firstLine="283"/>
              <w:jc w:val="both"/>
            </w:pPr>
          </w:p>
        </w:tc>
      </w:tr>
      <w:tr w:rsidR="00120D16" w:rsidTr="007D38AB">
        <w:trPr>
          <w:trHeight w:val="283"/>
          <w:jc w:val="center"/>
        </w:trPr>
        <w:tc>
          <w:tcPr>
            <w:tcW w:w="10070" w:type="dxa"/>
            <w:gridSpan w:val="2"/>
            <w:shd w:val="clear" w:color="auto" w:fill="FFFFFF"/>
          </w:tcPr>
          <w:p w:rsidR="000E778B" w:rsidRPr="00091F80" w:rsidRDefault="00C279A6" w:rsidP="007D38AB">
            <w:pPr>
              <w:framePr w:wrap="notBeside" w:vAnchor="text" w:hAnchor="text" w:xAlign="center" w:y="1"/>
              <w:ind w:firstLine="283"/>
              <w:jc w:val="both"/>
            </w:pPr>
            <w:r w:rsidRPr="00091F80">
              <w:t>Учебно-тренировочный этап обучения</w:t>
            </w:r>
          </w:p>
        </w:tc>
      </w:tr>
      <w:tr w:rsidR="00120D16" w:rsidTr="007D38AB">
        <w:trPr>
          <w:trHeight w:val="336"/>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1.Учебные занятия</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1.</w:t>
            </w:r>
            <w:r w:rsidRPr="00091F80">
              <w:rPr>
                <w:lang w:val="ru-RU"/>
              </w:rPr>
              <w:t xml:space="preserve"> </w:t>
            </w:r>
            <w:r w:rsidRPr="00091F80">
              <w:t>Соревнования</w:t>
            </w:r>
          </w:p>
        </w:tc>
      </w:tr>
      <w:tr w:rsidR="00120D16" w:rsidTr="007D38AB">
        <w:trPr>
          <w:trHeight w:val="331"/>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 xml:space="preserve">   Групповые</w:t>
            </w:r>
            <w:r w:rsidRPr="00091F80">
              <w:rPr>
                <w:lang w:val="ru-RU"/>
              </w:rPr>
              <w:t xml:space="preserve">, индивидуальные </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2.</w:t>
            </w:r>
            <w:r w:rsidRPr="00091F80">
              <w:rPr>
                <w:lang w:val="ru-RU"/>
              </w:rPr>
              <w:t xml:space="preserve"> </w:t>
            </w:r>
            <w:r w:rsidRPr="00091F80">
              <w:t>Городской спортивно-оздоровительный лагерь</w:t>
            </w:r>
          </w:p>
        </w:tc>
      </w:tr>
      <w:tr w:rsidR="00120D16" w:rsidTr="007D38AB">
        <w:trPr>
          <w:trHeight w:val="312"/>
          <w:jc w:val="center"/>
        </w:trPr>
        <w:tc>
          <w:tcPr>
            <w:tcW w:w="3833" w:type="dxa"/>
            <w:shd w:val="clear" w:color="auto" w:fill="FFFFFF"/>
          </w:tcPr>
          <w:p w:rsidR="000E778B" w:rsidRPr="00091F80" w:rsidRDefault="00C279A6" w:rsidP="007D38AB">
            <w:pPr>
              <w:framePr w:wrap="notBeside" w:vAnchor="text" w:hAnchor="text" w:xAlign="center" w:y="1"/>
              <w:ind w:firstLine="289"/>
              <w:jc w:val="both"/>
              <w:rPr>
                <w:lang w:val="ru-RU"/>
              </w:rPr>
            </w:pPr>
            <w:r w:rsidRPr="00091F80">
              <w:t>2.Тестирование</w:t>
            </w:r>
            <w:r w:rsidRPr="00091F80">
              <w:rPr>
                <w:lang w:val="ru-RU"/>
              </w:rPr>
              <w:t xml:space="preserve"> </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3.Домашнее задание</w:t>
            </w:r>
          </w:p>
        </w:tc>
      </w:tr>
      <w:tr w:rsidR="00120D16" w:rsidTr="007D38AB">
        <w:trPr>
          <w:trHeight w:val="302"/>
          <w:jc w:val="center"/>
        </w:trPr>
        <w:tc>
          <w:tcPr>
            <w:tcW w:w="3833" w:type="dxa"/>
            <w:shd w:val="clear" w:color="auto" w:fill="FFFFFF"/>
          </w:tcPr>
          <w:p w:rsidR="000E778B" w:rsidRPr="005E5F0A" w:rsidRDefault="00C279A6" w:rsidP="007D38AB">
            <w:pPr>
              <w:framePr w:wrap="notBeside" w:vAnchor="text" w:hAnchor="text" w:xAlign="center" w:y="1"/>
              <w:ind w:firstLine="289"/>
              <w:rPr>
                <w:lang w:val="ru-RU"/>
              </w:rPr>
            </w:pPr>
            <w:r w:rsidRPr="005E5F0A">
              <w:rPr>
                <w:lang w:val="ru-RU"/>
              </w:rPr>
              <w:t>З.</w:t>
            </w:r>
            <w:r>
              <w:rPr>
                <w:lang w:val="ru-RU"/>
              </w:rPr>
              <w:t xml:space="preserve"> </w:t>
            </w:r>
            <w:r w:rsidRPr="005E5F0A">
              <w:rPr>
                <w:lang w:val="ru-RU"/>
              </w:rPr>
              <w:t>Реабилитационные и восстановительные мероприятия</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4.Просмотр соревнований</w:t>
            </w:r>
          </w:p>
        </w:tc>
      </w:tr>
      <w:tr w:rsidR="00120D16" w:rsidTr="007D38AB">
        <w:trPr>
          <w:trHeight w:val="336"/>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rPr>
                <w:lang w:val="ru-RU"/>
              </w:rPr>
              <w:t xml:space="preserve">4. </w:t>
            </w:r>
            <w:r w:rsidRPr="00091F80">
              <w:t>Теоретические занятия</w:t>
            </w:r>
          </w:p>
        </w:tc>
        <w:tc>
          <w:tcPr>
            <w:tcW w:w="6237" w:type="dxa"/>
            <w:shd w:val="clear" w:color="auto" w:fill="FFFFFF"/>
          </w:tcPr>
          <w:p w:rsidR="000E778B" w:rsidRPr="00091F80" w:rsidRDefault="00C279A6" w:rsidP="007D38AB">
            <w:pPr>
              <w:framePr w:wrap="notBeside" w:vAnchor="text" w:hAnchor="text" w:xAlign="center" w:y="1"/>
              <w:ind w:firstLine="283"/>
              <w:jc w:val="both"/>
            </w:pPr>
            <w:r w:rsidRPr="00091F80">
              <w:t>5. Судейская практика</w:t>
            </w:r>
          </w:p>
        </w:tc>
      </w:tr>
      <w:tr w:rsidR="00120D16" w:rsidTr="007D38AB">
        <w:trPr>
          <w:trHeight w:val="331"/>
          <w:jc w:val="center"/>
        </w:trPr>
        <w:tc>
          <w:tcPr>
            <w:tcW w:w="3833" w:type="dxa"/>
            <w:shd w:val="clear" w:color="auto" w:fill="FFFFFF"/>
          </w:tcPr>
          <w:p w:rsidR="000E778B" w:rsidRPr="00091F80" w:rsidRDefault="00C279A6" w:rsidP="007D38AB">
            <w:pPr>
              <w:framePr w:wrap="notBeside" w:vAnchor="text" w:hAnchor="text" w:xAlign="center" w:y="1"/>
              <w:ind w:firstLine="289"/>
              <w:jc w:val="both"/>
            </w:pPr>
            <w:r w:rsidRPr="00091F80">
              <w:t>5. Товарищеские игры</w:t>
            </w:r>
          </w:p>
        </w:tc>
        <w:tc>
          <w:tcPr>
            <w:tcW w:w="6237" w:type="dxa"/>
            <w:shd w:val="clear" w:color="auto" w:fill="FFFFFF"/>
          </w:tcPr>
          <w:p w:rsidR="000E778B" w:rsidRPr="00091F80" w:rsidRDefault="000E778B" w:rsidP="007D38AB">
            <w:pPr>
              <w:framePr w:wrap="notBeside" w:vAnchor="text" w:hAnchor="text" w:xAlign="center" w:y="1"/>
              <w:ind w:hanging="12"/>
              <w:jc w:val="both"/>
            </w:pPr>
          </w:p>
        </w:tc>
      </w:tr>
    </w:tbl>
    <w:p w:rsidR="000E778B" w:rsidRPr="00091F80" w:rsidRDefault="000E778B" w:rsidP="000E778B">
      <w:pPr>
        <w:framePr w:wrap="notBeside" w:vAnchor="text" w:hAnchor="text" w:xAlign="center" w:y="1"/>
        <w:spacing w:line="230" w:lineRule="exact"/>
        <w:ind w:hanging="12"/>
        <w:jc w:val="both"/>
        <w:rPr>
          <w:b/>
          <w:bCs/>
          <w:sz w:val="20"/>
        </w:rPr>
      </w:pPr>
    </w:p>
    <w:p w:rsidR="000E778B" w:rsidRPr="00091F80" w:rsidRDefault="00C279A6" w:rsidP="000E778B">
      <w:pPr>
        <w:shd w:val="clear" w:color="auto" w:fill="FFFFFF"/>
        <w:spacing w:before="211" w:line="250" w:lineRule="exact"/>
        <w:ind w:right="10" w:firstLine="288"/>
        <w:jc w:val="both"/>
        <w:outlineLvl w:val="0"/>
        <w:rPr>
          <w:rFonts w:eastAsia="Arial Unicode MS"/>
          <w:color w:val="000000"/>
          <w:lang w:val="ru-RU" w:eastAsia="ru-RU"/>
        </w:rPr>
      </w:pPr>
      <w:r w:rsidRPr="00091F80">
        <w:rPr>
          <w:rFonts w:eastAsia="Arial Unicode MS"/>
          <w:b/>
          <w:bCs/>
          <w:color w:val="000000"/>
          <w:spacing w:val="-1"/>
          <w:lang w:val="ru-RU" w:eastAsia="ru-RU"/>
        </w:rPr>
        <w:t>Наполняемость учебных групп и режим учебно-тренировочной работы</w:t>
      </w:r>
    </w:p>
    <w:p w:rsidR="000E778B" w:rsidRPr="00091F80" w:rsidRDefault="00C279A6" w:rsidP="000E778B">
      <w:pPr>
        <w:shd w:val="clear" w:color="auto" w:fill="FFFFFF"/>
        <w:tabs>
          <w:tab w:val="left" w:pos="518"/>
        </w:tabs>
        <w:spacing w:line="250" w:lineRule="exact"/>
        <w:ind w:firstLine="288"/>
        <w:jc w:val="both"/>
        <w:rPr>
          <w:rFonts w:eastAsia="Arial Unicode MS"/>
          <w:color w:val="000000"/>
          <w:lang w:val="ru-RU" w:eastAsia="ru-RU"/>
        </w:rPr>
      </w:pPr>
      <w:r w:rsidRPr="00091F80">
        <w:rPr>
          <w:rFonts w:eastAsia="Arial Unicode MS"/>
          <w:color w:val="000000"/>
          <w:spacing w:val="-25"/>
          <w:lang w:val="ru-RU" w:eastAsia="ru-RU"/>
        </w:rPr>
        <w:t>1.</w:t>
      </w:r>
      <w:r w:rsidRPr="00091F80">
        <w:rPr>
          <w:rFonts w:eastAsia="Arial Unicode MS"/>
          <w:color w:val="000000"/>
          <w:lang w:val="ru-RU" w:eastAsia="ru-RU"/>
        </w:rPr>
        <w:tab/>
      </w:r>
      <w:r w:rsidRPr="00091F80">
        <w:rPr>
          <w:rFonts w:eastAsia="Arial Unicode MS"/>
          <w:color w:val="000000"/>
          <w:spacing w:val="3"/>
          <w:lang w:val="ru-RU" w:eastAsia="ru-RU"/>
        </w:rPr>
        <w:t xml:space="preserve">В основу комплектования учебных групп положена научно </w:t>
      </w:r>
      <w:r w:rsidRPr="00091F80">
        <w:rPr>
          <w:rFonts w:eastAsia="Arial Unicode MS"/>
          <w:color w:val="000000"/>
          <w:spacing w:val="1"/>
          <w:lang w:val="ru-RU" w:eastAsia="ru-RU"/>
        </w:rPr>
        <w:t>обоснованная система многолетней подготовки с учетом возраст</w:t>
      </w:r>
      <w:r w:rsidRPr="00091F80">
        <w:rPr>
          <w:rFonts w:eastAsia="Arial Unicode MS"/>
          <w:color w:val="000000"/>
          <w:spacing w:val="1"/>
          <w:lang w:val="ru-RU" w:eastAsia="ru-RU"/>
        </w:rPr>
        <w:softHyphen/>
      </w:r>
      <w:r w:rsidRPr="00091F80">
        <w:rPr>
          <w:rFonts w:eastAsia="Arial Unicode MS"/>
          <w:color w:val="000000"/>
          <w:lang w:val="ru-RU" w:eastAsia="ru-RU"/>
        </w:rPr>
        <w:t xml:space="preserve">ных закономерностей </w:t>
      </w:r>
    </w:p>
    <w:p w:rsidR="000E778B" w:rsidRPr="00091F80" w:rsidRDefault="00C279A6" w:rsidP="000E778B">
      <w:pPr>
        <w:shd w:val="clear" w:color="auto" w:fill="FFFFFF"/>
        <w:spacing w:line="250" w:lineRule="exact"/>
        <w:ind w:right="5" w:firstLine="293"/>
        <w:jc w:val="both"/>
        <w:rPr>
          <w:rFonts w:eastAsia="Arial Unicode MS"/>
          <w:color w:val="000000"/>
          <w:spacing w:val="-18"/>
          <w:lang w:val="ru-RU" w:eastAsia="ru-RU"/>
        </w:rPr>
      </w:pPr>
      <w:r w:rsidRPr="00091F80">
        <w:rPr>
          <w:rFonts w:eastAsia="Arial Unicode MS"/>
          <w:color w:val="000000"/>
          <w:spacing w:val="1"/>
          <w:lang w:val="ru-RU" w:eastAsia="ru-RU"/>
        </w:rPr>
        <w:t>Режимы учебно-тренировочной работы основываются на не</w:t>
      </w:r>
      <w:r w:rsidRPr="00091F80">
        <w:rPr>
          <w:rFonts w:eastAsia="Arial Unicode MS"/>
          <w:color w:val="000000"/>
          <w:spacing w:val="1"/>
          <w:lang w:val="ru-RU" w:eastAsia="ru-RU"/>
        </w:rPr>
        <w:softHyphen/>
        <w:t>обходимых для достижения высоких результатов объемах трени</w:t>
      </w:r>
      <w:r w:rsidRPr="00091F80">
        <w:rPr>
          <w:rFonts w:eastAsia="Arial Unicode MS"/>
          <w:color w:val="000000"/>
          <w:spacing w:val="1"/>
          <w:lang w:val="ru-RU" w:eastAsia="ru-RU"/>
        </w:rPr>
        <w:softHyphen/>
      </w:r>
      <w:r w:rsidRPr="00091F80">
        <w:rPr>
          <w:rFonts w:eastAsia="Arial Unicode MS"/>
          <w:color w:val="000000"/>
          <w:lang w:val="ru-RU" w:eastAsia="ru-RU"/>
        </w:rPr>
        <w:t>ровочных нагрузок, постепенности их увеличения. Увеличение недельной учебно-тренировочной нагрузки и пе</w:t>
      </w:r>
      <w:r w:rsidRPr="00091F80">
        <w:rPr>
          <w:rFonts w:eastAsia="Arial Unicode MS"/>
          <w:color w:val="000000"/>
          <w:lang w:val="ru-RU" w:eastAsia="ru-RU"/>
        </w:rPr>
        <w:softHyphen/>
      </w:r>
      <w:r w:rsidRPr="00091F80">
        <w:rPr>
          <w:rFonts w:eastAsia="Arial Unicode MS"/>
          <w:color w:val="000000"/>
          <w:spacing w:val="2"/>
          <w:lang w:val="ru-RU" w:eastAsia="ru-RU"/>
        </w:rPr>
        <w:t xml:space="preserve">ревод учащихся в следующие группы обучения обусловливаются </w:t>
      </w:r>
      <w:r w:rsidRPr="00091F80">
        <w:rPr>
          <w:rFonts w:eastAsia="Arial Unicode MS"/>
          <w:color w:val="000000"/>
          <w:lang w:val="ru-RU" w:eastAsia="ru-RU"/>
        </w:rPr>
        <w:t xml:space="preserve">стажем занятий, выполнением контрольных нормативов по общей </w:t>
      </w:r>
      <w:r w:rsidRPr="00091F80">
        <w:rPr>
          <w:rFonts w:eastAsia="Arial Unicode MS"/>
          <w:color w:val="000000"/>
          <w:spacing w:val="4"/>
          <w:lang w:val="ru-RU" w:eastAsia="ru-RU"/>
        </w:rPr>
        <w:t>и специальной физической подготовке, уровнем спортивных ре</w:t>
      </w:r>
      <w:r w:rsidRPr="00091F80">
        <w:rPr>
          <w:rFonts w:eastAsia="Arial Unicode MS"/>
          <w:color w:val="000000"/>
          <w:spacing w:val="4"/>
          <w:lang w:val="ru-RU" w:eastAsia="ru-RU"/>
        </w:rPr>
        <w:softHyphen/>
      </w:r>
      <w:r w:rsidRPr="00091F80">
        <w:rPr>
          <w:rFonts w:eastAsia="Arial Unicode MS"/>
          <w:color w:val="000000"/>
          <w:spacing w:val="-1"/>
          <w:lang w:val="ru-RU" w:eastAsia="ru-RU"/>
        </w:rPr>
        <w:t>зультатов.</w:t>
      </w:r>
    </w:p>
    <w:p w:rsidR="000E778B" w:rsidRPr="00091F80" w:rsidRDefault="00C279A6" w:rsidP="000E778B">
      <w:pPr>
        <w:widowControl w:val="0"/>
        <w:numPr>
          <w:ilvl w:val="0"/>
          <w:numId w:val="2"/>
        </w:numPr>
        <w:shd w:val="clear" w:color="auto" w:fill="FFFFFF"/>
        <w:tabs>
          <w:tab w:val="left" w:pos="518"/>
        </w:tabs>
        <w:autoSpaceDE w:val="0"/>
        <w:autoSpaceDN w:val="0"/>
        <w:adjustRightInd w:val="0"/>
        <w:spacing w:line="250" w:lineRule="exact"/>
        <w:ind w:firstLine="288"/>
        <w:jc w:val="both"/>
        <w:rPr>
          <w:rFonts w:eastAsia="Arial Unicode MS"/>
          <w:color w:val="000000"/>
          <w:spacing w:val="-16"/>
          <w:lang w:val="ru-RU" w:eastAsia="ru-RU"/>
        </w:rPr>
      </w:pPr>
      <w:r w:rsidRPr="00091F80">
        <w:rPr>
          <w:rFonts w:eastAsia="Arial Unicode MS"/>
          <w:color w:val="000000"/>
          <w:spacing w:val="4"/>
          <w:lang w:val="ru-RU" w:eastAsia="ru-RU"/>
        </w:rPr>
        <w:t>Возраст учащихся определяется годом рождения и являет</w:t>
      </w:r>
      <w:r w:rsidRPr="00091F80">
        <w:rPr>
          <w:rFonts w:eastAsia="Arial Unicode MS"/>
          <w:color w:val="000000"/>
          <w:spacing w:val="4"/>
          <w:lang w:val="ru-RU" w:eastAsia="ru-RU"/>
        </w:rPr>
        <w:softHyphen/>
      </w:r>
      <w:r w:rsidRPr="00091F80">
        <w:rPr>
          <w:rFonts w:eastAsia="Arial Unicode MS"/>
          <w:color w:val="000000"/>
          <w:spacing w:val="2"/>
          <w:lang w:val="ru-RU" w:eastAsia="ru-RU"/>
        </w:rPr>
        <w:t xml:space="preserve">ся минимальным при зачислении в учебные группы. Допускается </w:t>
      </w:r>
      <w:r w:rsidRPr="00091F80">
        <w:rPr>
          <w:rFonts w:eastAsia="Arial Unicode MS"/>
          <w:color w:val="000000"/>
          <w:spacing w:val="3"/>
          <w:lang w:val="ru-RU" w:eastAsia="ru-RU"/>
        </w:rPr>
        <w:t xml:space="preserve">превышение указанного возраста не более чем на 2 года. </w:t>
      </w:r>
    </w:p>
    <w:p w:rsidR="000E778B" w:rsidRPr="00091F80" w:rsidRDefault="00446066" w:rsidP="000E778B">
      <w:pPr>
        <w:widowControl w:val="0"/>
        <w:numPr>
          <w:ilvl w:val="0"/>
          <w:numId w:val="2"/>
        </w:numPr>
        <w:shd w:val="clear" w:color="auto" w:fill="FFFFFF"/>
        <w:tabs>
          <w:tab w:val="left" w:pos="518"/>
        </w:tabs>
        <w:autoSpaceDE w:val="0"/>
        <w:autoSpaceDN w:val="0"/>
        <w:adjustRightInd w:val="0"/>
        <w:spacing w:line="250" w:lineRule="exact"/>
        <w:ind w:firstLine="288"/>
        <w:jc w:val="both"/>
        <w:rPr>
          <w:rFonts w:eastAsia="Arial Unicode MS"/>
          <w:color w:val="000000"/>
          <w:spacing w:val="-14"/>
          <w:lang w:val="ru-RU" w:eastAsia="ru-RU"/>
        </w:rPr>
      </w:pPr>
      <w:r w:rsidRPr="00091F80">
        <w:rPr>
          <w:rFonts w:eastAsia="Arial Unicode MS"/>
          <w:color w:val="000000"/>
          <w:spacing w:val="2"/>
          <w:lang w:val="ru-RU" w:eastAsia="ru-RU"/>
        </w:rPr>
        <w:t>Установленная недельная учебно</w:t>
      </w:r>
      <w:r w:rsidR="00C279A6" w:rsidRPr="00091F80">
        <w:rPr>
          <w:rFonts w:eastAsia="Arial Unicode MS"/>
          <w:color w:val="000000"/>
          <w:spacing w:val="2"/>
          <w:lang w:val="ru-RU" w:eastAsia="ru-RU"/>
        </w:rPr>
        <w:t>-</w:t>
      </w:r>
      <w:r w:rsidRPr="00091F80">
        <w:rPr>
          <w:rFonts w:eastAsia="Arial Unicode MS"/>
          <w:color w:val="000000"/>
          <w:spacing w:val="2"/>
          <w:lang w:val="ru-RU" w:eastAsia="ru-RU"/>
        </w:rPr>
        <w:t>тренировочная нагрузка</w:t>
      </w:r>
      <w:r w:rsidR="00C279A6" w:rsidRPr="00091F80">
        <w:rPr>
          <w:rFonts w:eastAsia="Arial Unicode MS"/>
          <w:color w:val="000000"/>
          <w:spacing w:val="2"/>
          <w:lang w:val="ru-RU" w:eastAsia="ru-RU"/>
        </w:rPr>
        <w:t xml:space="preserve"> </w:t>
      </w:r>
      <w:r w:rsidR="00C279A6" w:rsidRPr="00091F80">
        <w:rPr>
          <w:rFonts w:eastAsia="Arial Unicode MS"/>
          <w:color w:val="000000"/>
          <w:spacing w:val="1"/>
          <w:lang w:val="ru-RU" w:eastAsia="ru-RU"/>
        </w:rPr>
        <w:t xml:space="preserve">является максимальной. В зависимости от специфики вида спорта </w:t>
      </w:r>
      <w:r w:rsidR="00C279A6" w:rsidRPr="00091F80">
        <w:rPr>
          <w:rFonts w:eastAsia="Arial Unicode MS"/>
          <w:color w:val="000000"/>
          <w:spacing w:val="2"/>
          <w:lang w:val="ru-RU" w:eastAsia="ru-RU"/>
        </w:rPr>
        <w:t>и периода подготовки (переходный, подготовительный, соревно</w:t>
      </w:r>
      <w:r w:rsidR="00C279A6" w:rsidRPr="00091F80">
        <w:rPr>
          <w:rFonts w:eastAsia="Arial Unicode MS"/>
          <w:color w:val="000000"/>
          <w:spacing w:val="2"/>
          <w:lang w:val="ru-RU" w:eastAsia="ru-RU"/>
        </w:rPr>
        <w:softHyphen/>
      </w:r>
      <w:r w:rsidR="00C279A6" w:rsidRPr="00091F80">
        <w:rPr>
          <w:rFonts w:eastAsia="Arial Unicode MS"/>
          <w:color w:val="000000"/>
          <w:spacing w:val="1"/>
          <w:lang w:val="ru-RU" w:eastAsia="ru-RU"/>
        </w:rPr>
        <w:t xml:space="preserve">вательный) начиная с учебно-тренировочных групп третьего года </w:t>
      </w:r>
      <w:r w:rsidR="00C279A6" w:rsidRPr="00091F80">
        <w:rPr>
          <w:rFonts w:eastAsia="Arial Unicode MS"/>
          <w:color w:val="000000"/>
          <w:spacing w:val="4"/>
          <w:lang w:val="ru-RU" w:eastAsia="ru-RU"/>
        </w:rPr>
        <w:t>обучения недельная учебно-тренировочная нагрузка может уве</w:t>
      </w:r>
      <w:r w:rsidR="00C279A6" w:rsidRPr="00091F80">
        <w:rPr>
          <w:rFonts w:eastAsia="Arial Unicode MS"/>
          <w:color w:val="000000"/>
          <w:spacing w:val="4"/>
          <w:lang w:val="ru-RU" w:eastAsia="ru-RU"/>
        </w:rPr>
        <w:softHyphen/>
      </w:r>
      <w:r w:rsidR="00C279A6" w:rsidRPr="00091F80">
        <w:rPr>
          <w:rFonts w:eastAsia="Arial Unicode MS"/>
          <w:color w:val="000000"/>
          <w:spacing w:val="3"/>
          <w:lang w:val="ru-RU" w:eastAsia="ru-RU"/>
        </w:rPr>
        <w:t xml:space="preserve">личиваться или уменьшаться в пределах общего учебного плана, </w:t>
      </w:r>
      <w:r w:rsidR="00C279A6" w:rsidRPr="00091F80">
        <w:rPr>
          <w:rFonts w:eastAsia="Arial Unicode MS"/>
          <w:color w:val="000000"/>
          <w:lang w:val="ru-RU" w:eastAsia="ru-RU"/>
        </w:rPr>
        <w:t>определенного данной учебной группой.</w:t>
      </w:r>
    </w:p>
    <w:p w:rsidR="000E778B" w:rsidRPr="00091F80" w:rsidRDefault="00C279A6" w:rsidP="000E778B">
      <w:pPr>
        <w:widowControl w:val="0"/>
        <w:numPr>
          <w:ilvl w:val="0"/>
          <w:numId w:val="2"/>
        </w:numPr>
        <w:shd w:val="clear" w:color="auto" w:fill="FFFFFF"/>
        <w:tabs>
          <w:tab w:val="left" w:pos="518"/>
        </w:tabs>
        <w:autoSpaceDE w:val="0"/>
        <w:autoSpaceDN w:val="0"/>
        <w:adjustRightInd w:val="0"/>
        <w:spacing w:line="250" w:lineRule="exact"/>
        <w:ind w:firstLine="288"/>
        <w:jc w:val="both"/>
        <w:rPr>
          <w:rFonts w:eastAsia="Arial Unicode MS"/>
          <w:color w:val="000000"/>
          <w:spacing w:val="-15"/>
          <w:lang w:val="ru-RU" w:eastAsia="ru-RU"/>
        </w:rPr>
      </w:pPr>
      <w:r w:rsidRPr="00091F80">
        <w:rPr>
          <w:rFonts w:eastAsia="Arial Unicode MS"/>
          <w:color w:val="000000"/>
          <w:spacing w:val="1"/>
          <w:lang w:val="ru-RU" w:eastAsia="ru-RU"/>
        </w:rPr>
        <w:t>Общий объем годового учебного плана должен быть выпол</w:t>
      </w:r>
      <w:r w:rsidRPr="00091F80">
        <w:rPr>
          <w:rFonts w:eastAsia="Arial Unicode MS"/>
          <w:color w:val="000000"/>
          <w:spacing w:val="1"/>
          <w:lang w:val="ru-RU" w:eastAsia="ru-RU"/>
        </w:rPr>
        <w:softHyphen/>
      </w:r>
      <w:r w:rsidRPr="00091F80">
        <w:rPr>
          <w:rFonts w:eastAsia="Arial Unicode MS"/>
          <w:color w:val="000000"/>
          <w:spacing w:val="7"/>
          <w:lang w:val="ru-RU" w:eastAsia="ru-RU"/>
        </w:rPr>
        <w:t xml:space="preserve">нен полностью. В период каникул и пребывания в спортивном </w:t>
      </w:r>
      <w:r w:rsidRPr="00091F80">
        <w:rPr>
          <w:rFonts w:eastAsia="Arial Unicode MS"/>
          <w:color w:val="000000"/>
          <w:spacing w:val="2"/>
          <w:lang w:val="ru-RU" w:eastAsia="ru-RU"/>
        </w:rPr>
        <w:t xml:space="preserve">лагере учебно-тренировочная недельная нагрузка увеличивается, </w:t>
      </w:r>
      <w:r w:rsidRPr="00091F80">
        <w:rPr>
          <w:rFonts w:eastAsia="Arial Unicode MS"/>
          <w:color w:val="000000"/>
          <w:spacing w:val="1"/>
          <w:lang w:val="ru-RU" w:eastAsia="ru-RU"/>
        </w:rPr>
        <w:t>а для учащихся общеобразовательных школ в учебный период со</w:t>
      </w:r>
      <w:r w:rsidRPr="00091F80">
        <w:rPr>
          <w:rFonts w:eastAsia="Arial Unicode MS"/>
          <w:color w:val="000000"/>
          <w:spacing w:val="1"/>
          <w:lang w:val="ru-RU" w:eastAsia="ru-RU"/>
        </w:rPr>
        <w:softHyphen/>
      </w:r>
      <w:r w:rsidRPr="00091F80">
        <w:rPr>
          <w:rFonts w:eastAsia="Arial Unicode MS"/>
          <w:color w:val="000000"/>
          <w:spacing w:val="-1"/>
          <w:lang w:val="ru-RU" w:eastAsia="ru-RU"/>
        </w:rPr>
        <w:t>кращается, но не более чем на 2 часа, начиная с УТГ.</w:t>
      </w:r>
    </w:p>
    <w:p w:rsidR="000E778B" w:rsidRPr="00091F80" w:rsidRDefault="00C279A6" w:rsidP="000E778B">
      <w:pPr>
        <w:shd w:val="clear" w:color="auto" w:fill="FFFFFF"/>
        <w:spacing w:line="250" w:lineRule="exact"/>
        <w:ind w:right="10" w:firstLine="298"/>
        <w:jc w:val="both"/>
        <w:rPr>
          <w:rFonts w:eastAsia="Arial Unicode MS"/>
          <w:color w:val="000000"/>
          <w:lang w:val="ru-RU" w:eastAsia="ru-RU"/>
        </w:rPr>
      </w:pPr>
      <w:r w:rsidRPr="00091F80">
        <w:rPr>
          <w:rFonts w:eastAsia="Arial Unicode MS"/>
          <w:color w:val="000000"/>
          <w:lang w:val="ru-RU" w:eastAsia="ru-RU"/>
        </w:rPr>
        <w:t>На период учебно-тренировочных сборов и спортивно-оздоро</w:t>
      </w:r>
      <w:r w:rsidRPr="00091F80">
        <w:rPr>
          <w:rFonts w:eastAsia="Arial Unicode MS"/>
          <w:color w:val="000000"/>
          <w:lang w:val="ru-RU" w:eastAsia="ru-RU"/>
        </w:rPr>
        <w:softHyphen/>
      </w:r>
      <w:r w:rsidRPr="00091F80">
        <w:rPr>
          <w:rFonts w:eastAsia="Arial Unicode MS"/>
          <w:color w:val="000000"/>
          <w:spacing w:val="1"/>
          <w:lang w:val="ru-RU" w:eastAsia="ru-RU"/>
        </w:rPr>
        <w:t>вительного лагеря наполняемость групп и режим учебно-трени</w:t>
      </w:r>
      <w:r w:rsidRPr="00091F80">
        <w:rPr>
          <w:rFonts w:eastAsia="Arial Unicode MS"/>
          <w:color w:val="000000"/>
          <w:spacing w:val="1"/>
          <w:lang w:val="ru-RU" w:eastAsia="ru-RU"/>
        </w:rPr>
        <w:softHyphen/>
      </w:r>
      <w:r w:rsidRPr="00091F80">
        <w:rPr>
          <w:rFonts w:eastAsia="Arial Unicode MS"/>
          <w:color w:val="000000"/>
          <w:lang w:val="ru-RU" w:eastAsia="ru-RU"/>
        </w:rPr>
        <w:t xml:space="preserve">ровочной работы </w:t>
      </w:r>
      <w:r w:rsidR="00446066" w:rsidRPr="00091F80">
        <w:rPr>
          <w:rFonts w:eastAsia="Arial Unicode MS"/>
          <w:color w:val="000000"/>
          <w:lang w:val="ru-RU" w:eastAsia="ru-RU"/>
        </w:rPr>
        <w:t>устанавливается: для</w:t>
      </w:r>
      <w:r w:rsidRPr="00091F80">
        <w:rPr>
          <w:rFonts w:eastAsia="Arial Unicode MS"/>
          <w:color w:val="000000"/>
          <w:lang w:val="ru-RU" w:eastAsia="ru-RU"/>
        </w:rPr>
        <w:t xml:space="preserve"> групп начальной подготовки и учебно-тренировочных - по </w:t>
      </w:r>
      <w:r w:rsidRPr="00091F80">
        <w:rPr>
          <w:rFonts w:eastAsia="Arial Unicode MS"/>
          <w:color w:val="000000"/>
          <w:spacing w:val="-1"/>
          <w:lang w:val="ru-RU" w:eastAsia="ru-RU"/>
        </w:rPr>
        <w:t>соответствующей наполняемости групп и наивысшему режиму по</w:t>
      </w:r>
      <w:r w:rsidRPr="00091F80">
        <w:rPr>
          <w:rFonts w:eastAsia="Arial Unicode MS"/>
          <w:color w:val="000000"/>
          <w:spacing w:val="-1"/>
          <w:lang w:val="ru-RU" w:eastAsia="ru-RU"/>
        </w:rPr>
        <w:softHyphen/>
        <w:t>следующего года обучения;</w:t>
      </w:r>
    </w:p>
    <w:p w:rsidR="000E778B" w:rsidRPr="00091F80" w:rsidRDefault="00C279A6" w:rsidP="000E778B">
      <w:pPr>
        <w:shd w:val="clear" w:color="auto" w:fill="FFFFFF"/>
        <w:spacing w:line="288" w:lineRule="exact"/>
        <w:ind w:left="106" w:right="254" w:firstLine="269"/>
        <w:jc w:val="both"/>
        <w:rPr>
          <w:rFonts w:eastAsia="Arial Unicode MS"/>
          <w:color w:val="000000"/>
          <w:lang w:val="ru-RU" w:eastAsia="ru-RU"/>
        </w:rPr>
      </w:pPr>
      <w:r w:rsidRPr="00091F80">
        <w:rPr>
          <w:rFonts w:eastAsia="Arial Unicode MS"/>
          <w:color w:val="000000"/>
          <w:spacing w:val="1"/>
          <w:lang w:val="ru-RU" w:eastAsia="ru-RU"/>
        </w:rPr>
        <w:t>Продолжительность одного занятия в группах начальной под</w:t>
      </w:r>
      <w:r w:rsidRPr="00091F80">
        <w:rPr>
          <w:rFonts w:eastAsia="Arial Unicode MS"/>
          <w:color w:val="000000"/>
          <w:spacing w:val="1"/>
          <w:lang w:val="ru-RU" w:eastAsia="ru-RU"/>
        </w:rPr>
        <w:softHyphen/>
      </w:r>
      <w:r w:rsidRPr="00091F80">
        <w:rPr>
          <w:rFonts w:eastAsia="Arial Unicode MS"/>
          <w:color w:val="000000"/>
          <w:spacing w:val="-2"/>
          <w:lang w:val="ru-RU" w:eastAsia="ru-RU"/>
        </w:rPr>
        <w:t xml:space="preserve">готовки </w:t>
      </w:r>
      <w:r w:rsidR="00446066">
        <w:rPr>
          <w:rFonts w:eastAsia="Arial Unicode MS"/>
          <w:color w:val="000000"/>
          <w:spacing w:val="-2"/>
          <w:lang w:val="ru-RU" w:eastAsia="ru-RU"/>
        </w:rPr>
        <w:t xml:space="preserve">и </w:t>
      </w:r>
      <w:r w:rsidR="00446066" w:rsidRPr="00091F80">
        <w:rPr>
          <w:rFonts w:eastAsia="Arial Unicode MS"/>
          <w:color w:val="000000"/>
          <w:spacing w:val="-2"/>
          <w:lang w:val="ru-RU" w:eastAsia="ru-RU"/>
        </w:rPr>
        <w:t>в учебно-тренировочных груп</w:t>
      </w:r>
      <w:r w:rsidR="00446066" w:rsidRPr="00091F80">
        <w:rPr>
          <w:rFonts w:eastAsia="Arial Unicode MS"/>
          <w:color w:val="000000"/>
          <w:spacing w:val="-2"/>
          <w:lang w:val="ru-RU" w:eastAsia="ru-RU"/>
        </w:rPr>
        <w:softHyphen/>
        <w:t xml:space="preserve">пах </w:t>
      </w:r>
      <w:r w:rsidR="00446066">
        <w:rPr>
          <w:rFonts w:eastAsia="Arial Unicode MS"/>
          <w:color w:val="000000"/>
          <w:spacing w:val="-2"/>
          <w:lang w:val="ru-RU" w:eastAsia="ru-RU"/>
        </w:rPr>
        <w:t>не должна превышать 2-х</w:t>
      </w:r>
      <w:r w:rsidRPr="00091F80">
        <w:rPr>
          <w:rFonts w:eastAsia="Arial Unicode MS"/>
          <w:color w:val="000000"/>
          <w:spacing w:val="-2"/>
          <w:lang w:val="ru-RU" w:eastAsia="ru-RU"/>
        </w:rPr>
        <w:t xml:space="preserve"> академических часов.</w:t>
      </w:r>
    </w:p>
    <w:p w:rsidR="000E778B" w:rsidRPr="00091F80" w:rsidRDefault="00C279A6" w:rsidP="000E778B">
      <w:pPr>
        <w:shd w:val="clear" w:color="auto" w:fill="FFFFFF"/>
        <w:spacing w:line="259" w:lineRule="exact"/>
        <w:ind w:left="134" w:right="221" w:firstLine="259"/>
        <w:jc w:val="both"/>
        <w:rPr>
          <w:rFonts w:eastAsia="Arial Unicode MS"/>
          <w:color w:val="000000"/>
          <w:lang w:val="ru-RU" w:eastAsia="ru-RU"/>
        </w:rPr>
      </w:pPr>
      <w:r w:rsidRPr="00091F80">
        <w:rPr>
          <w:rFonts w:eastAsia="Arial Unicode MS"/>
          <w:color w:val="000000"/>
          <w:spacing w:val="1"/>
          <w:lang w:val="ru-RU" w:eastAsia="ru-RU"/>
        </w:rPr>
        <w:t>При планировании работы, начиная с учебно-тренировочной группы 13-14 лет, в годичном цикле занятий выделяются три пе</w:t>
      </w:r>
      <w:r w:rsidRPr="00091F80">
        <w:rPr>
          <w:rFonts w:eastAsia="Arial Unicode MS"/>
          <w:color w:val="000000"/>
          <w:spacing w:val="1"/>
          <w:lang w:val="ru-RU" w:eastAsia="ru-RU"/>
        </w:rPr>
        <w:softHyphen/>
      </w:r>
      <w:r w:rsidRPr="00091F80">
        <w:rPr>
          <w:rFonts w:eastAsia="Arial Unicode MS"/>
          <w:color w:val="000000"/>
          <w:spacing w:val="-1"/>
          <w:lang w:val="ru-RU" w:eastAsia="ru-RU"/>
        </w:rPr>
        <w:t>риода: подготовительный, соревновательный и переходный.</w:t>
      </w:r>
    </w:p>
    <w:p w:rsidR="000E778B" w:rsidRPr="00091F80" w:rsidRDefault="00C279A6" w:rsidP="000E778B">
      <w:pPr>
        <w:shd w:val="clear" w:color="auto" w:fill="FFFFFF"/>
        <w:spacing w:line="269" w:lineRule="exact"/>
        <w:ind w:left="149" w:right="154" w:firstLine="274"/>
        <w:jc w:val="both"/>
        <w:rPr>
          <w:rFonts w:eastAsia="Arial Unicode MS"/>
          <w:color w:val="000000"/>
          <w:lang w:val="ru-RU" w:eastAsia="ru-RU"/>
        </w:rPr>
      </w:pPr>
      <w:r w:rsidRPr="00091F80">
        <w:rPr>
          <w:rFonts w:eastAsia="Arial Unicode MS"/>
          <w:color w:val="000000"/>
          <w:spacing w:val="1"/>
          <w:lang w:val="ru-RU" w:eastAsia="ru-RU"/>
        </w:rPr>
        <w:t xml:space="preserve">6. Количество учащихся в группах - минимальное. Учитывая </w:t>
      </w:r>
      <w:r w:rsidRPr="00091F80">
        <w:rPr>
          <w:rFonts w:eastAsia="Arial Unicode MS"/>
          <w:color w:val="000000"/>
          <w:spacing w:val="-1"/>
          <w:lang w:val="ru-RU" w:eastAsia="ru-RU"/>
        </w:rPr>
        <w:t xml:space="preserve">особенности вида спорта и возможности школы в пределах правил </w:t>
      </w:r>
      <w:r w:rsidRPr="00091F80">
        <w:rPr>
          <w:rFonts w:eastAsia="Arial Unicode MS"/>
          <w:color w:val="000000"/>
          <w:spacing w:val="1"/>
          <w:lang w:val="ru-RU" w:eastAsia="ru-RU"/>
        </w:rPr>
        <w:t xml:space="preserve">техники безопасности, это количество может быть увеличено на </w:t>
      </w:r>
      <w:r w:rsidRPr="00091F80">
        <w:rPr>
          <w:rFonts w:eastAsia="Arial Unicode MS"/>
          <w:color w:val="000000"/>
          <w:spacing w:val="3"/>
          <w:lang w:val="ru-RU" w:eastAsia="ru-RU"/>
        </w:rPr>
        <w:t>пять человек в группах начальной подготовки, на три человека - в</w:t>
      </w:r>
      <w:r w:rsidRPr="00091F80">
        <w:rPr>
          <w:rFonts w:eastAsia="Arial Unicode MS"/>
          <w:color w:val="000000"/>
          <w:spacing w:val="-1"/>
          <w:lang w:val="ru-RU" w:eastAsia="ru-RU"/>
        </w:rPr>
        <w:t xml:space="preserve"> учебно-тренировочных группах</w:t>
      </w:r>
      <w:r w:rsidRPr="00091F80">
        <w:rPr>
          <w:rFonts w:eastAsia="Arial Unicode MS"/>
          <w:color w:val="000000"/>
          <w:spacing w:val="-3"/>
          <w:lang w:val="ru-RU" w:eastAsia="ru-RU"/>
        </w:rPr>
        <w:t>.</w:t>
      </w:r>
    </w:p>
    <w:p w:rsidR="000E778B" w:rsidRPr="00091F80" w:rsidRDefault="00C279A6" w:rsidP="000E778B">
      <w:pPr>
        <w:shd w:val="clear" w:color="auto" w:fill="FFFFFF"/>
        <w:spacing w:line="250" w:lineRule="exact"/>
        <w:ind w:left="142" w:right="82" w:firstLine="338"/>
        <w:jc w:val="both"/>
        <w:rPr>
          <w:rFonts w:eastAsia="Arial Unicode MS"/>
          <w:color w:val="000000"/>
          <w:lang w:val="ru-RU" w:eastAsia="ru-RU"/>
        </w:rPr>
      </w:pPr>
      <w:r w:rsidRPr="00091F80">
        <w:rPr>
          <w:rFonts w:eastAsia="Arial Unicode MS"/>
          <w:color w:val="000000"/>
          <w:spacing w:val="1"/>
          <w:lang w:val="ru-RU" w:eastAsia="ru-RU"/>
        </w:rPr>
        <w:lastRenderedPageBreak/>
        <w:t>7. Рациональное планирование процесса многолетней подго</w:t>
      </w:r>
      <w:r w:rsidRPr="00091F80">
        <w:rPr>
          <w:rFonts w:eastAsia="Arial Unicode MS"/>
          <w:color w:val="000000"/>
          <w:spacing w:val="1"/>
          <w:lang w:val="ru-RU" w:eastAsia="ru-RU"/>
        </w:rPr>
        <w:softHyphen/>
        <w:t xml:space="preserve">товки дает необходимый эффект только при наличии тщательной </w:t>
      </w:r>
      <w:r w:rsidRPr="00091F80">
        <w:rPr>
          <w:rFonts w:eastAsia="Arial Unicode MS"/>
          <w:color w:val="000000"/>
          <w:spacing w:val="3"/>
          <w:lang w:val="ru-RU" w:eastAsia="ru-RU"/>
        </w:rPr>
        <w:t xml:space="preserve">системы контроля за ходом подготовки. Содержание требований </w:t>
      </w:r>
      <w:r w:rsidRPr="00091F80">
        <w:rPr>
          <w:rFonts w:eastAsia="Arial Unicode MS"/>
          <w:color w:val="000000"/>
          <w:spacing w:val="-1"/>
          <w:lang w:val="ru-RU" w:eastAsia="ru-RU"/>
        </w:rPr>
        <w:t>к уровню подготовленности учащихся спортивных школ по футбо</w:t>
      </w:r>
      <w:r w:rsidRPr="00091F80">
        <w:rPr>
          <w:rFonts w:eastAsia="Arial Unicode MS"/>
          <w:color w:val="000000"/>
          <w:spacing w:val="-1"/>
          <w:lang w:val="ru-RU" w:eastAsia="ru-RU"/>
        </w:rPr>
        <w:softHyphen/>
      </w:r>
      <w:r w:rsidRPr="00091F80">
        <w:rPr>
          <w:rFonts w:eastAsia="Arial Unicode MS"/>
          <w:color w:val="000000"/>
          <w:spacing w:val="1"/>
          <w:lang w:val="ru-RU" w:eastAsia="ru-RU"/>
        </w:rPr>
        <w:t>лу составляют конкретные количественные показатели по основ</w:t>
      </w:r>
      <w:r w:rsidRPr="00091F80">
        <w:rPr>
          <w:rFonts w:eastAsia="Arial Unicode MS"/>
          <w:color w:val="000000"/>
          <w:spacing w:val="1"/>
          <w:lang w:val="ru-RU" w:eastAsia="ru-RU"/>
        </w:rPr>
        <w:softHyphen/>
        <w:t>ным видам подготовки, физическому развитию, результатам уча</w:t>
      </w:r>
      <w:r w:rsidRPr="00091F80">
        <w:rPr>
          <w:rFonts w:eastAsia="Arial Unicode MS"/>
          <w:color w:val="000000"/>
          <w:spacing w:val="1"/>
          <w:lang w:val="ru-RU" w:eastAsia="ru-RU"/>
        </w:rPr>
        <w:softHyphen/>
        <w:t xml:space="preserve">стия в соревнованиях, подготовке кандидатов в сборные команды </w:t>
      </w:r>
      <w:r w:rsidRPr="00091F80">
        <w:rPr>
          <w:rFonts w:eastAsia="Arial Unicode MS"/>
          <w:color w:val="000000"/>
          <w:spacing w:val="-2"/>
          <w:lang w:val="ru-RU" w:eastAsia="ru-RU"/>
        </w:rPr>
        <w:t>и команды мастеров.</w:t>
      </w:r>
    </w:p>
    <w:p w:rsidR="000E778B" w:rsidRPr="00091F80" w:rsidRDefault="00C279A6" w:rsidP="000E778B">
      <w:pPr>
        <w:shd w:val="clear" w:color="auto" w:fill="FFFFFF"/>
        <w:spacing w:line="264" w:lineRule="exact"/>
        <w:ind w:left="142" w:right="53" w:firstLine="284"/>
        <w:jc w:val="both"/>
        <w:rPr>
          <w:rFonts w:eastAsia="Arial Unicode MS"/>
          <w:color w:val="000000"/>
          <w:lang w:val="ru-RU" w:eastAsia="ru-RU"/>
        </w:rPr>
      </w:pPr>
      <w:r w:rsidRPr="00091F80">
        <w:rPr>
          <w:rFonts w:eastAsia="Arial Unicode MS"/>
          <w:color w:val="000000"/>
          <w:spacing w:val="1"/>
          <w:lang w:val="ru-RU" w:eastAsia="ru-RU"/>
        </w:rPr>
        <w:t>В каждой возрастной группе предусматривается прием конт</w:t>
      </w:r>
      <w:r w:rsidRPr="00091F80">
        <w:rPr>
          <w:rFonts w:eastAsia="Arial Unicode MS"/>
          <w:color w:val="000000"/>
          <w:spacing w:val="1"/>
          <w:lang w:val="ru-RU" w:eastAsia="ru-RU"/>
        </w:rPr>
        <w:softHyphen/>
      </w:r>
      <w:r w:rsidRPr="00091F80">
        <w:rPr>
          <w:rFonts w:eastAsia="Arial Unicode MS"/>
          <w:color w:val="000000"/>
          <w:spacing w:val="-1"/>
          <w:lang w:val="ru-RU" w:eastAsia="ru-RU"/>
        </w:rPr>
        <w:t>рольных нормативов по общей, специальной физической, технико-</w:t>
      </w:r>
      <w:r w:rsidRPr="00091F80">
        <w:rPr>
          <w:rFonts w:eastAsia="Arial Unicode MS"/>
          <w:color w:val="000000"/>
          <w:lang w:val="ru-RU" w:eastAsia="ru-RU"/>
        </w:rPr>
        <w:t>тактической подготовке и уровню теоретических знаний.</w:t>
      </w:r>
    </w:p>
    <w:p w:rsidR="000E778B" w:rsidRPr="00091F80" w:rsidRDefault="00C279A6" w:rsidP="000E778B">
      <w:pPr>
        <w:shd w:val="clear" w:color="auto" w:fill="FFFFFF"/>
        <w:spacing w:line="259" w:lineRule="exact"/>
        <w:ind w:left="142" w:firstLine="284"/>
        <w:jc w:val="both"/>
        <w:rPr>
          <w:rFonts w:eastAsia="Arial Unicode MS"/>
          <w:color w:val="000000"/>
          <w:lang w:val="ru-RU" w:eastAsia="ru-RU"/>
        </w:rPr>
      </w:pPr>
      <w:r w:rsidRPr="00091F80">
        <w:rPr>
          <w:rFonts w:eastAsia="Arial Unicode MS"/>
          <w:color w:val="000000"/>
          <w:spacing w:val="3"/>
          <w:lang w:val="ru-RU" w:eastAsia="ru-RU"/>
        </w:rPr>
        <w:t xml:space="preserve">Прием контрольных нормативов осуществляется в каждой </w:t>
      </w:r>
      <w:r w:rsidRPr="00091F80">
        <w:rPr>
          <w:rFonts w:eastAsia="Arial Unicode MS"/>
          <w:color w:val="000000"/>
          <w:spacing w:val="-1"/>
          <w:lang w:val="ru-RU" w:eastAsia="ru-RU"/>
        </w:rPr>
        <w:t xml:space="preserve">учебной группе НП два раза в год, в УТГ - не менее трех раз </w:t>
      </w:r>
      <w:r w:rsidRPr="00091F80">
        <w:rPr>
          <w:rFonts w:eastAsia="Arial Unicode MS"/>
          <w:color w:val="000000"/>
          <w:spacing w:val="3"/>
          <w:lang w:val="ru-RU" w:eastAsia="ru-RU"/>
        </w:rPr>
        <w:t>в течение учебного года (сентябрь-октябрь, март-апрель, июнь-</w:t>
      </w:r>
      <w:r w:rsidRPr="00091F80">
        <w:rPr>
          <w:rFonts w:eastAsia="Arial Unicode MS"/>
          <w:color w:val="000000"/>
          <w:spacing w:val="-1"/>
          <w:lang w:val="ru-RU" w:eastAsia="ru-RU"/>
        </w:rPr>
        <w:t>июль). Для перевода на последующий год обучения учащиеся каж</w:t>
      </w:r>
      <w:r w:rsidRPr="00091F80">
        <w:rPr>
          <w:rFonts w:eastAsia="Arial Unicode MS"/>
          <w:color w:val="000000"/>
          <w:spacing w:val="-1"/>
          <w:lang w:val="ru-RU" w:eastAsia="ru-RU"/>
        </w:rPr>
        <w:softHyphen/>
      </w:r>
      <w:r w:rsidRPr="00091F80">
        <w:rPr>
          <w:rFonts w:eastAsia="Arial Unicode MS"/>
          <w:color w:val="000000"/>
          <w:lang w:val="ru-RU" w:eastAsia="ru-RU"/>
        </w:rPr>
        <w:t>дой учебной группы должны сдать определенное количество нор</w:t>
      </w:r>
      <w:r w:rsidRPr="00091F80">
        <w:rPr>
          <w:rFonts w:eastAsia="Arial Unicode MS"/>
          <w:color w:val="000000"/>
          <w:lang w:val="ru-RU" w:eastAsia="ru-RU"/>
        </w:rPr>
        <w:softHyphen/>
      </w:r>
      <w:r w:rsidRPr="00091F80">
        <w:rPr>
          <w:rFonts w:eastAsia="Arial Unicode MS"/>
          <w:color w:val="000000"/>
          <w:spacing w:val="1"/>
          <w:lang w:val="ru-RU" w:eastAsia="ru-RU"/>
        </w:rPr>
        <w:t>мативов (см. нормативные требования).</w:t>
      </w:r>
    </w:p>
    <w:p w:rsidR="000E778B" w:rsidRPr="00091F80" w:rsidRDefault="00C279A6" w:rsidP="000E778B">
      <w:pPr>
        <w:shd w:val="clear" w:color="auto" w:fill="FFFFFF"/>
        <w:spacing w:before="19" w:line="235" w:lineRule="exact"/>
        <w:ind w:left="154" w:firstLine="312"/>
        <w:jc w:val="both"/>
        <w:rPr>
          <w:rFonts w:eastAsia="Arial Unicode MS"/>
          <w:color w:val="000000"/>
          <w:lang w:val="ru-RU" w:eastAsia="ru-RU"/>
        </w:rPr>
      </w:pPr>
      <w:r w:rsidRPr="00091F80">
        <w:rPr>
          <w:rFonts w:eastAsia="Arial Unicode MS"/>
          <w:color w:val="000000"/>
          <w:spacing w:val="-2"/>
          <w:lang w:val="ru-RU" w:eastAsia="ru-RU"/>
        </w:rPr>
        <w:t>Перевод учащихся в группу следующего года обучения произво</w:t>
      </w:r>
      <w:r w:rsidRPr="00091F80">
        <w:rPr>
          <w:rFonts w:eastAsia="Arial Unicode MS"/>
          <w:color w:val="000000"/>
          <w:spacing w:val="-2"/>
          <w:lang w:val="ru-RU" w:eastAsia="ru-RU"/>
        </w:rPr>
        <w:softHyphen/>
      </w:r>
      <w:r w:rsidRPr="00091F80">
        <w:rPr>
          <w:rFonts w:eastAsia="Arial Unicode MS"/>
          <w:color w:val="000000"/>
          <w:spacing w:val="-3"/>
          <w:lang w:val="ru-RU" w:eastAsia="ru-RU"/>
        </w:rPr>
        <w:t>дится на основании решения тренерского совета с учетом: выполне</w:t>
      </w:r>
      <w:r w:rsidRPr="00091F80">
        <w:rPr>
          <w:rFonts w:eastAsia="Arial Unicode MS"/>
          <w:color w:val="000000"/>
          <w:spacing w:val="-3"/>
          <w:lang w:val="ru-RU" w:eastAsia="ru-RU"/>
        </w:rPr>
        <w:softHyphen/>
      </w:r>
      <w:r w:rsidRPr="00091F80">
        <w:rPr>
          <w:rFonts w:eastAsia="Arial Unicode MS"/>
          <w:color w:val="000000"/>
          <w:lang w:val="ru-RU" w:eastAsia="ru-RU"/>
        </w:rPr>
        <w:t xml:space="preserve">ния юными футболистами контрольно-переводных нормативов по </w:t>
      </w:r>
      <w:r w:rsidRPr="00091F80">
        <w:rPr>
          <w:rFonts w:eastAsia="Arial Unicode MS"/>
          <w:color w:val="000000"/>
          <w:spacing w:val="-1"/>
          <w:lang w:val="ru-RU" w:eastAsia="ru-RU"/>
        </w:rPr>
        <w:t>общей физической и специальной физической подготовке, медико-</w:t>
      </w:r>
      <w:r w:rsidRPr="00091F80">
        <w:rPr>
          <w:rFonts w:eastAsia="Arial Unicode MS"/>
          <w:color w:val="000000"/>
          <w:lang w:val="ru-RU" w:eastAsia="ru-RU"/>
        </w:rPr>
        <w:t xml:space="preserve">биологических показателей, наличия установленного спортивного </w:t>
      </w:r>
      <w:r w:rsidRPr="00091F80">
        <w:rPr>
          <w:rFonts w:eastAsia="Arial Unicode MS"/>
          <w:color w:val="000000"/>
          <w:spacing w:val="-2"/>
          <w:lang w:val="ru-RU" w:eastAsia="ru-RU"/>
        </w:rPr>
        <w:t>разряда.</w:t>
      </w:r>
    </w:p>
    <w:p w:rsidR="000E778B" w:rsidRPr="00091F80" w:rsidRDefault="00C279A6" w:rsidP="000E778B">
      <w:pPr>
        <w:shd w:val="clear" w:color="auto" w:fill="FFFFFF"/>
        <w:spacing w:before="77" w:line="221" w:lineRule="exact"/>
        <w:ind w:left="139" w:right="29" w:firstLine="302"/>
        <w:jc w:val="both"/>
        <w:rPr>
          <w:rFonts w:eastAsia="Arial Unicode MS"/>
          <w:color w:val="000000"/>
          <w:lang w:val="ru-RU" w:eastAsia="ru-RU"/>
        </w:rPr>
      </w:pPr>
      <w:r w:rsidRPr="00091F80">
        <w:rPr>
          <w:rFonts w:eastAsia="Arial Unicode MS"/>
          <w:color w:val="000000"/>
          <w:spacing w:val="-1"/>
          <w:lang w:val="ru-RU" w:eastAsia="ru-RU"/>
        </w:rPr>
        <w:t>Итоговая успеваемость подводится два раза в год: в конце под</w:t>
      </w:r>
      <w:r w:rsidRPr="00091F80">
        <w:rPr>
          <w:rFonts w:eastAsia="Arial Unicode MS"/>
          <w:color w:val="000000"/>
          <w:spacing w:val="-1"/>
          <w:lang w:val="ru-RU" w:eastAsia="ru-RU"/>
        </w:rPr>
        <w:softHyphen/>
      </w:r>
      <w:r w:rsidRPr="00091F80">
        <w:rPr>
          <w:rFonts w:eastAsia="Arial Unicode MS"/>
          <w:color w:val="000000"/>
          <w:spacing w:val="2"/>
          <w:lang w:val="ru-RU" w:eastAsia="ru-RU"/>
        </w:rPr>
        <w:t>готовительного (март-апрель) и соревновательного (октябрь) пе</w:t>
      </w:r>
      <w:r w:rsidRPr="00091F80">
        <w:rPr>
          <w:rFonts w:eastAsia="Arial Unicode MS"/>
          <w:color w:val="000000"/>
          <w:spacing w:val="2"/>
          <w:lang w:val="ru-RU" w:eastAsia="ru-RU"/>
        </w:rPr>
        <w:softHyphen/>
      </w:r>
      <w:r w:rsidRPr="00091F80">
        <w:rPr>
          <w:rFonts w:eastAsia="Arial Unicode MS"/>
          <w:color w:val="000000"/>
          <w:spacing w:val="-3"/>
          <w:lang w:val="ru-RU" w:eastAsia="ru-RU"/>
        </w:rPr>
        <w:t>риодов.</w:t>
      </w:r>
    </w:p>
    <w:p w:rsidR="000E778B" w:rsidRPr="00091F80" w:rsidRDefault="00C279A6" w:rsidP="000E778B">
      <w:pPr>
        <w:widowControl w:val="0"/>
        <w:numPr>
          <w:ilvl w:val="0"/>
          <w:numId w:val="3"/>
        </w:numPr>
        <w:shd w:val="clear" w:color="auto" w:fill="FFFFFF"/>
        <w:tabs>
          <w:tab w:val="left" w:pos="638"/>
        </w:tabs>
        <w:autoSpaceDE w:val="0"/>
        <w:autoSpaceDN w:val="0"/>
        <w:adjustRightInd w:val="0"/>
        <w:spacing w:before="38" w:line="240" w:lineRule="exact"/>
        <w:ind w:left="106" w:firstLine="302"/>
        <w:jc w:val="both"/>
        <w:rPr>
          <w:rFonts w:eastAsia="Arial Unicode MS"/>
          <w:color w:val="000000"/>
          <w:spacing w:val="-16"/>
          <w:lang w:val="ru-RU" w:eastAsia="ru-RU"/>
        </w:rPr>
      </w:pPr>
      <w:r w:rsidRPr="00091F80">
        <w:rPr>
          <w:rFonts w:eastAsia="Arial Unicode MS"/>
          <w:color w:val="000000"/>
          <w:spacing w:val="2"/>
          <w:lang w:val="ru-RU" w:eastAsia="ru-RU"/>
        </w:rPr>
        <w:t xml:space="preserve">Обязательным компонентом подготовки юных футболистов </w:t>
      </w:r>
      <w:r w:rsidRPr="00091F80">
        <w:rPr>
          <w:rFonts w:eastAsia="Arial Unicode MS"/>
          <w:color w:val="000000"/>
          <w:spacing w:val="1"/>
          <w:lang w:val="ru-RU" w:eastAsia="ru-RU"/>
        </w:rPr>
        <w:t xml:space="preserve">являются соревнования. В спортивной школе предусматриваются </w:t>
      </w:r>
      <w:r w:rsidRPr="00091F80">
        <w:rPr>
          <w:rFonts w:eastAsia="Arial Unicode MS"/>
          <w:color w:val="000000"/>
          <w:spacing w:val="3"/>
          <w:lang w:val="ru-RU" w:eastAsia="ru-RU"/>
        </w:rPr>
        <w:t>соревнования между учебными группами, товарищеские и конт</w:t>
      </w:r>
      <w:r w:rsidRPr="00091F80">
        <w:rPr>
          <w:rFonts w:eastAsia="Arial Unicode MS"/>
          <w:color w:val="000000"/>
          <w:spacing w:val="3"/>
          <w:lang w:val="ru-RU" w:eastAsia="ru-RU"/>
        </w:rPr>
        <w:softHyphen/>
      </w:r>
      <w:r w:rsidRPr="00091F80">
        <w:rPr>
          <w:rFonts w:eastAsia="Arial Unicode MS"/>
          <w:color w:val="000000"/>
          <w:spacing w:val="-1"/>
          <w:lang w:val="ru-RU" w:eastAsia="ru-RU"/>
        </w:rPr>
        <w:t xml:space="preserve">рольные игры, матчевые встречи, районные, зональные, областные, </w:t>
      </w:r>
      <w:r w:rsidRPr="00091F80">
        <w:rPr>
          <w:rFonts w:eastAsia="Arial Unicode MS"/>
          <w:color w:val="000000"/>
          <w:lang w:val="ru-RU" w:eastAsia="ru-RU"/>
        </w:rPr>
        <w:t>соревнования с участием команд различных возрастных групп.</w:t>
      </w:r>
    </w:p>
    <w:p w:rsidR="000E778B" w:rsidRPr="00091F80" w:rsidRDefault="00C279A6" w:rsidP="000E778B">
      <w:pPr>
        <w:shd w:val="clear" w:color="auto" w:fill="FFFFFF"/>
        <w:spacing w:before="14" w:line="240" w:lineRule="exact"/>
        <w:ind w:left="82" w:right="77" w:firstLine="307"/>
        <w:jc w:val="both"/>
        <w:rPr>
          <w:rFonts w:eastAsia="Arial Unicode MS"/>
          <w:color w:val="000000"/>
          <w:lang w:val="ru-RU" w:eastAsia="ru-RU"/>
        </w:rPr>
      </w:pPr>
      <w:r w:rsidRPr="00091F80">
        <w:rPr>
          <w:rFonts w:eastAsia="Arial Unicode MS"/>
          <w:color w:val="000000"/>
          <w:spacing w:val="1"/>
          <w:lang w:val="ru-RU" w:eastAsia="ru-RU"/>
        </w:rPr>
        <w:t xml:space="preserve">Воспитание инструкторских и судейских навыков планируется </w:t>
      </w:r>
      <w:r w:rsidRPr="00091F80">
        <w:rPr>
          <w:rFonts w:eastAsia="Arial Unicode MS"/>
          <w:color w:val="000000"/>
          <w:lang w:val="ru-RU" w:eastAsia="ru-RU"/>
        </w:rPr>
        <w:t>с 13-14 лет. Учебным планом отводится на это специальное время. Кроме того, соответствующие навыки совершенствуются в про</w:t>
      </w:r>
      <w:r w:rsidRPr="00091F80">
        <w:rPr>
          <w:rFonts w:eastAsia="Arial Unicode MS"/>
          <w:color w:val="000000"/>
          <w:lang w:val="ru-RU" w:eastAsia="ru-RU"/>
        </w:rPr>
        <w:softHyphen/>
      </w:r>
      <w:r w:rsidRPr="00091F80">
        <w:rPr>
          <w:rFonts w:eastAsia="Arial Unicode MS"/>
          <w:color w:val="000000"/>
          <w:spacing w:val="-1"/>
          <w:lang w:val="ru-RU" w:eastAsia="ru-RU"/>
        </w:rPr>
        <w:t>цессе учебно-тренировочных занятий и соревновательной деятель</w:t>
      </w:r>
      <w:r w:rsidRPr="00091F80">
        <w:rPr>
          <w:rFonts w:eastAsia="Arial Unicode MS"/>
          <w:color w:val="000000"/>
          <w:spacing w:val="-1"/>
          <w:lang w:val="ru-RU" w:eastAsia="ru-RU"/>
        </w:rPr>
        <w:softHyphen/>
      </w:r>
      <w:r w:rsidRPr="00091F80">
        <w:rPr>
          <w:rFonts w:eastAsia="Arial Unicode MS"/>
          <w:color w:val="000000"/>
          <w:spacing w:val="-4"/>
          <w:lang w:val="ru-RU" w:eastAsia="ru-RU"/>
        </w:rPr>
        <w:t>ности.</w:t>
      </w:r>
    </w:p>
    <w:p w:rsidR="000E778B" w:rsidRPr="00091F80" w:rsidRDefault="00C279A6" w:rsidP="000E778B">
      <w:pPr>
        <w:shd w:val="clear" w:color="auto" w:fill="FFFFFF"/>
        <w:tabs>
          <w:tab w:val="left" w:pos="686"/>
        </w:tabs>
        <w:spacing w:before="62" w:line="245" w:lineRule="exact"/>
        <w:ind w:left="38" w:firstLine="341"/>
        <w:jc w:val="both"/>
        <w:rPr>
          <w:rFonts w:eastAsia="Arial Unicode MS"/>
          <w:color w:val="000000"/>
          <w:spacing w:val="-1"/>
          <w:lang w:val="ru-RU" w:eastAsia="ru-RU"/>
        </w:rPr>
      </w:pPr>
      <w:r w:rsidRPr="00091F80">
        <w:rPr>
          <w:rFonts w:eastAsia="Arial Unicode MS"/>
          <w:color w:val="000000"/>
          <w:spacing w:val="-17"/>
          <w:lang w:val="ru-RU" w:eastAsia="ru-RU"/>
        </w:rPr>
        <w:t>9.</w:t>
      </w:r>
      <w:r w:rsidRPr="00091F80">
        <w:rPr>
          <w:rFonts w:eastAsia="Arial Unicode MS"/>
          <w:color w:val="000000"/>
          <w:lang w:val="ru-RU" w:eastAsia="ru-RU"/>
        </w:rPr>
        <w:tab/>
      </w:r>
      <w:r w:rsidRPr="00091F80">
        <w:rPr>
          <w:rFonts w:eastAsia="Arial Unicode MS"/>
          <w:color w:val="000000"/>
          <w:spacing w:val="-1"/>
          <w:lang w:val="ru-RU" w:eastAsia="ru-RU"/>
        </w:rPr>
        <w:t>Выполнение программы по каждому году обучения и требо</w:t>
      </w:r>
      <w:r w:rsidRPr="00091F80">
        <w:rPr>
          <w:rFonts w:eastAsia="Arial Unicode MS"/>
          <w:color w:val="000000"/>
          <w:spacing w:val="-1"/>
          <w:lang w:val="ru-RU" w:eastAsia="ru-RU"/>
        </w:rPr>
        <w:softHyphen/>
      </w:r>
      <w:r w:rsidRPr="00091F80">
        <w:rPr>
          <w:rFonts w:eastAsia="Arial Unicode MS"/>
          <w:color w:val="000000"/>
          <w:spacing w:val="3"/>
          <w:lang w:val="ru-RU" w:eastAsia="ru-RU"/>
        </w:rPr>
        <w:t>вания по общей и специальной физической подготовке, показан</w:t>
      </w:r>
      <w:r w:rsidRPr="00091F80">
        <w:rPr>
          <w:rFonts w:eastAsia="Arial Unicode MS"/>
          <w:color w:val="000000"/>
          <w:spacing w:val="3"/>
          <w:lang w:val="ru-RU" w:eastAsia="ru-RU"/>
        </w:rPr>
        <w:softHyphen/>
      </w:r>
      <w:r w:rsidRPr="00091F80">
        <w:rPr>
          <w:rFonts w:eastAsia="Arial Unicode MS"/>
          <w:color w:val="000000"/>
          <w:spacing w:val="5"/>
          <w:lang w:val="ru-RU" w:eastAsia="ru-RU"/>
        </w:rPr>
        <w:t xml:space="preserve">ный спортивный результат в соревнованиях служат основными </w:t>
      </w:r>
      <w:r w:rsidRPr="00091F80">
        <w:rPr>
          <w:rFonts w:eastAsia="Arial Unicode MS"/>
          <w:color w:val="000000"/>
          <w:spacing w:val="3"/>
          <w:lang w:val="ru-RU" w:eastAsia="ru-RU"/>
        </w:rPr>
        <w:t>критериями оценки качества работы отдельного тренера</w:t>
      </w:r>
      <w:r w:rsidR="00272215">
        <w:rPr>
          <w:rFonts w:eastAsia="Arial Unicode MS"/>
          <w:color w:val="000000"/>
          <w:spacing w:val="3"/>
          <w:lang w:val="ru-RU" w:eastAsia="ru-RU"/>
        </w:rPr>
        <w:t>-преподавателя</w:t>
      </w:r>
      <w:r w:rsidRPr="00091F80">
        <w:rPr>
          <w:rFonts w:eastAsia="Arial Unicode MS"/>
          <w:color w:val="000000"/>
          <w:spacing w:val="3"/>
          <w:lang w:val="ru-RU" w:eastAsia="ru-RU"/>
        </w:rPr>
        <w:t xml:space="preserve"> и спор</w:t>
      </w:r>
      <w:r w:rsidRPr="00091F80">
        <w:rPr>
          <w:rFonts w:eastAsia="Arial Unicode MS"/>
          <w:color w:val="000000"/>
          <w:spacing w:val="3"/>
          <w:lang w:val="ru-RU" w:eastAsia="ru-RU"/>
        </w:rPr>
        <w:softHyphen/>
      </w:r>
      <w:r w:rsidRPr="00091F80">
        <w:rPr>
          <w:rFonts w:eastAsia="Arial Unicode MS"/>
          <w:color w:val="000000"/>
          <w:spacing w:val="-1"/>
          <w:lang w:val="ru-RU" w:eastAsia="ru-RU"/>
        </w:rPr>
        <w:t xml:space="preserve">тивной школы в целом. </w:t>
      </w:r>
    </w:p>
    <w:p w:rsidR="000E778B" w:rsidRPr="00091F80" w:rsidRDefault="000E778B" w:rsidP="000E778B">
      <w:pPr>
        <w:spacing w:line="230" w:lineRule="exact"/>
        <w:ind w:hanging="12"/>
        <w:jc w:val="both"/>
        <w:rPr>
          <w:b/>
          <w:bCs/>
          <w:sz w:val="28"/>
          <w:szCs w:val="28"/>
          <w:lang w:val="ru-RU"/>
        </w:rPr>
      </w:pPr>
    </w:p>
    <w:p w:rsidR="000E778B" w:rsidRPr="005E5F0A" w:rsidRDefault="00C279A6" w:rsidP="001306FF">
      <w:pPr>
        <w:spacing w:line="230" w:lineRule="exact"/>
        <w:ind w:firstLine="379"/>
        <w:jc w:val="both"/>
        <w:rPr>
          <w:b/>
          <w:bCs/>
          <w:lang w:val="ru-RU"/>
        </w:rPr>
      </w:pPr>
      <w:r w:rsidRPr="005E5F0A">
        <w:rPr>
          <w:b/>
          <w:bCs/>
          <w:lang w:val="ru-RU"/>
        </w:rPr>
        <w:t>Методы организации и проведения образовательного процесса:</w:t>
      </w:r>
    </w:p>
    <w:p w:rsidR="006045A9" w:rsidRPr="001306FF" w:rsidRDefault="00C279A6" w:rsidP="006045A9">
      <w:pPr>
        <w:framePr w:w="7036" w:wrap="notBeside" w:vAnchor="text" w:hAnchor="page" w:x="1831" w:y="166"/>
        <w:spacing w:line="230" w:lineRule="exact"/>
        <w:ind w:left="709" w:firstLine="708"/>
        <w:rPr>
          <w:lang w:val="ru-RU"/>
        </w:rPr>
      </w:pPr>
      <w:r>
        <w:rPr>
          <w:lang w:val="ru-RU"/>
        </w:rPr>
        <w:t xml:space="preserve">    </w:t>
      </w:r>
      <w:r>
        <w:t>Словесные методы</w:t>
      </w:r>
    </w:p>
    <w:tbl>
      <w:tblPr>
        <w:tblW w:w="0" w:type="auto"/>
        <w:tblLayout w:type="fixed"/>
        <w:tblCellMar>
          <w:left w:w="0" w:type="dxa"/>
          <w:right w:w="0" w:type="dxa"/>
        </w:tblCellMar>
        <w:tblLook w:val="0000" w:firstRow="0" w:lastRow="0" w:firstColumn="0" w:lastColumn="0" w:noHBand="0" w:noVBand="0"/>
      </w:tblPr>
      <w:tblGrid>
        <w:gridCol w:w="720"/>
        <w:gridCol w:w="4860"/>
      </w:tblGrid>
      <w:tr w:rsidR="00120D16" w:rsidTr="006045A9">
        <w:trPr>
          <w:trHeight w:val="278"/>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Описание</w:t>
            </w:r>
          </w:p>
        </w:tc>
      </w:tr>
      <w:tr w:rsidR="00120D16" w:rsidTr="006045A9">
        <w:trPr>
          <w:trHeight w:val="346"/>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Объяснение</w:t>
            </w:r>
          </w:p>
        </w:tc>
      </w:tr>
      <w:tr w:rsidR="00120D16" w:rsidTr="006045A9">
        <w:trPr>
          <w:trHeight w:val="336"/>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Рассказ</w:t>
            </w:r>
          </w:p>
        </w:tc>
      </w:tr>
      <w:tr w:rsidR="00120D16" w:rsidTr="006045A9">
        <w:trPr>
          <w:trHeight w:val="365"/>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Разбор</w:t>
            </w:r>
          </w:p>
        </w:tc>
      </w:tr>
      <w:tr w:rsidR="00120D16" w:rsidTr="006045A9">
        <w:trPr>
          <w:trHeight w:val="326"/>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Указание</w:t>
            </w:r>
          </w:p>
        </w:tc>
      </w:tr>
      <w:tr w:rsidR="00120D16" w:rsidTr="006045A9">
        <w:trPr>
          <w:trHeight w:val="355"/>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Команды и распоряжения</w:t>
            </w:r>
          </w:p>
        </w:tc>
      </w:tr>
      <w:tr w:rsidR="00120D16" w:rsidTr="006045A9">
        <w:trPr>
          <w:trHeight w:val="283"/>
        </w:trPr>
        <w:tc>
          <w:tcPr>
            <w:tcW w:w="720" w:type="dxa"/>
            <w:tcBorders>
              <w:top w:val="nil"/>
              <w:left w:val="nil"/>
              <w:bottom w:val="nil"/>
              <w:right w:val="nil"/>
            </w:tcBorders>
            <w:shd w:val="clear" w:color="auto" w:fill="FFFFFF"/>
          </w:tcPr>
          <w:p w:rsidR="006045A9" w:rsidRPr="00091F80" w:rsidRDefault="006045A9" w:rsidP="006045A9">
            <w:pPr>
              <w:framePr w:w="7036" w:wrap="notBeside" w:vAnchor="text" w:hAnchor="page" w:x="1831" w:y="166"/>
              <w:ind w:left="709" w:hanging="47"/>
              <w:rPr>
                <w:noProof/>
                <w:lang w:val="ru-RU"/>
              </w:rPr>
            </w:pPr>
          </w:p>
        </w:tc>
        <w:tc>
          <w:tcPr>
            <w:tcW w:w="4860" w:type="dxa"/>
            <w:tcBorders>
              <w:top w:val="nil"/>
              <w:left w:val="nil"/>
              <w:bottom w:val="nil"/>
              <w:right w:val="nil"/>
            </w:tcBorders>
            <w:shd w:val="clear" w:color="auto" w:fill="FFFFFF"/>
          </w:tcPr>
          <w:p w:rsidR="006045A9" w:rsidRPr="00091F80" w:rsidRDefault="00C279A6" w:rsidP="006045A9">
            <w:pPr>
              <w:framePr w:w="7036" w:wrap="notBeside" w:vAnchor="text" w:hAnchor="page" w:x="1831" w:y="166"/>
              <w:ind w:left="709" w:firstLine="272"/>
            </w:pPr>
            <w:r w:rsidRPr="00091F80">
              <w:t>Подсчёт</w:t>
            </w:r>
          </w:p>
        </w:tc>
      </w:tr>
    </w:tbl>
    <w:p w:rsidR="000E778B" w:rsidRPr="00091F80" w:rsidRDefault="000E778B" w:rsidP="000E778B">
      <w:pPr>
        <w:ind w:hanging="12"/>
        <w:jc w:val="both"/>
        <w:rPr>
          <w:rFonts w:eastAsia="Arial Unicode MS"/>
          <w:sz w:val="10"/>
          <w:lang w:eastAsia="ru-RU"/>
        </w:rPr>
      </w:pPr>
    </w:p>
    <w:p w:rsidR="000E778B" w:rsidRPr="00091F80" w:rsidRDefault="000E778B" w:rsidP="000E778B">
      <w:pPr>
        <w:ind w:hanging="12"/>
        <w:jc w:val="both"/>
        <w:rPr>
          <w:rFonts w:eastAsia="Arial Unicode MS"/>
          <w:sz w:val="14"/>
          <w:lang w:val="ru-RU" w:eastAsia="ru-RU"/>
        </w:rPr>
      </w:pPr>
    </w:p>
    <w:p w:rsidR="000E778B" w:rsidRPr="00091F80" w:rsidRDefault="00C279A6" w:rsidP="006045A9">
      <w:pPr>
        <w:spacing w:before="34" w:line="230" w:lineRule="exact"/>
        <w:ind w:left="142" w:firstLine="566"/>
        <w:jc w:val="both"/>
        <w:rPr>
          <w:b/>
        </w:rPr>
      </w:pPr>
      <w:r w:rsidRPr="00091F80">
        <w:rPr>
          <w:b/>
        </w:rPr>
        <w:t>Наглядные методы:</w:t>
      </w:r>
    </w:p>
    <w:p w:rsidR="000E778B" w:rsidRPr="005E5F0A" w:rsidRDefault="00C279A6" w:rsidP="006045A9">
      <w:pPr>
        <w:spacing w:line="336" w:lineRule="exact"/>
        <w:ind w:left="708" w:right="-2"/>
        <w:jc w:val="both"/>
        <w:rPr>
          <w:lang w:val="ru-RU"/>
        </w:rPr>
      </w:pPr>
      <w:r w:rsidRPr="005E5F0A">
        <w:rPr>
          <w:lang w:val="ru-RU"/>
        </w:rPr>
        <w:t>Показ упражнений и техники футбольных приёмов</w:t>
      </w:r>
    </w:p>
    <w:p w:rsidR="000E778B" w:rsidRPr="005E5F0A" w:rsidRDefault="00C279A6" w:rsidP="006045A9">
      <w:pPr>
        <w:spacing w:line="336" w:lineRule="exact"/>
        <w:ind w:left="708" w:right="-2"/>
        <w:jc w:val="both"/>
        <w:rPr>
          <w:lang w:val="ru-RU"/>
        </w:rPr>
      </w:pPr>
      <w:r w:rsidRPr="005E5F0A">
        <w:rPr>
          <w:lang w:val="ru-RU"/>
        </w:rPr>
        <w:t>Использование учебных наглядных пособий</w:t>
      </w:r>
    </w:p>
    <w:p w:rsidR="000E778B" w:rsidRPr="005E5F0A" w:rsidRDefault="00C279A6" w:rsidP="006045A9">
      <w:pPr>
        <w:spacing w:line="336" w:lineRule="exact"/>
        <w:ind w:left="708" w:right="-2"/>
        <w:jc w:val="both"/>
        <w:rPr>
          <w:lang w:val="ru-RU"/>
        </w:rPr>
      </w:pPr>
      <w:r w:rsidRPr="005E5F0A">
        <w:rPr>
          <w:lang w:val="ru-RU"/>
        </w:rPr>
        <w:t>Вид</w:t>
      </w:r>
      <w:r w:rsidR="006045A9">
        <w:rPr>
          <w:lang w:val="ru-RU"/>
        </w:rPr>
        <w:t>е</w:t>
      </w:r>
      <w:r w:rsidRPr="005E5F0A">
        <w:rPr>
          <w:lang w:val="ru-RU"/>
        </w:rPr>
        <w:t>о</w:t>
      </w:r>
      <w:r w:rsidR="006045A9">
        <w:rPr>
          <w:lang w:val="ru-RU"/>
        </w:rPr>
        <w:t xml:space="preserve"> </w:t>
      </w:r>
      <w:r w:rsidRPr="005E5F0A">
        <w:rPr>
          <w:lang w:val="ru-RU"/>
        </w:rPr>
        <w:t xml:space="preserve">фильмы, </w:t>
      </w:r>
      <w:r w:rsidRPr="00091F80">
        <w:t>DVD</w:t>
      </w:r>
      <w:r w:rsidRPr="005E5F0A">
        <w:rPr>
          <w:lang w:val="ru-RU"/>
        </w:rPr>
        <w:t xml:space="preserve">, слайды </w:t>
      </w:r>
    </w:p>
    <w:p w:rsidR="000E778B" w:rsidRPr="005E5F0A" w:rsidRDefault="00C279A6" w:rsidP="006045A9">
      <w:pPr>
        <w:spacing w:line="336" w:lineRule="exact"/>
        <w:ind w:left="708" w:right="-2"/>
        <w:jc w:val="both"/>
        <w:rPr>
          <w:lang w:val="ru-RU"/>
        </w:rPr>
      </w:pPr>
      <w:r w:rsidRPr="005E5F0A">
        <w:rPr>
          <w:lang w:val="ru-RU"/>
        </w:rPr>
        <w:t>Жестикуляции</w:t>
      </w:r>
    </w:p>
    <w:p w:rsidR="000E778B" w:rsidRPr="005E5F0A" w:rsidRDefault="00C279A6" w:rsidP="006045A9">
      <w:pPr>
        <w:spacing w:line="336" w:lineRule="exact"/>
        <w:ind w:left="142" w:right="4480" w:firstLine="566"/>
        <w:jc w:val="both"/>
        <w:rPr>
          <w:b/>
          <w:lang w:val="ru-RU"/>
        </w:rPr>
      </w:pPr>
      <w:r w:rsidRPr="005E5F0A">
        <w:rPr>
          <w:b/>
          <w:lang w:val="ru-RU"/>
        </w:rPr>
        <w:t>Практические методы:</w:t>
      </w:r>
    </w:p>
    <w:p w:rsidR="000E778B" w:rsidRPr="005E5F0A" w:rsidRDefault="00C279A6" w:rsidP="006045A9">
      <w:pPr>
        <w:tabs>
          <w:tab w:val="left" w:pos="709"/>
        </w:tabs>
        <w:spacing w:line="341" w:lineRule="exact"/>
        <w:ind w:left="709"/>
        <w:jc w:val="both"/>
        <w:rPr>
          <w:lang w:val="ru-RU"/>
        </w:rPr>
      </w:pPr>
      <w:r w:rsidRPr="005E5F0A">
        <w:rPr>
          <w:lang w:val="ru-RU"/>
        </w:rPr>
        <w:t>Метод упражнений</w:t>
      </w:r>
    </w:p>
    <w:p w:rsidR="000E778B" w:rsidRPr="005E5F0A" w:rsidRDefault="00C279A6" w:rsidP="006045A9">
      <w:pPr>
        <w:tabs>
          <w:tab w:val="left" w:pos="709"/>
        </w:tabs>
        <w:spacing w:line="341" w:lineRule="exact"/>
        <w:ind w:left="709"/>
        <w:jc w:val="both"/>
        <w:rPr>
          <w:lang w:val="ru-RU"/>
        </w:rPr>
      </w:pPr>
      <w:r w:rsidRPr="005E5F0A">
        <w:rPr>
          <w:lang w:val="ru-RU"/>
        </w:rPr>
        <w:t>Метод разучивания по частям</w:t>
      </w:r>
    </w:p>
    <w:p w:rsidR="000E778B" w:rsidRPr="005E5F0A" w:rsidRDefault="00C279A6" w:rsidP="006045A9">
      <w:pPr>
        <w:tabs>
          <w:tab w:val="left" w:pos="709"/>
        </w:tabs>
        <w:spacing w:line="341" w:lineRule="exact"/>
        <w:ind w:left="709"/>
        <w:jc w:val="both"/>
        <w:rPr>
          <w:lang w:val="ru-RU"/>
        </w:rPr>
      </w:pPr>
      <w:r w:rsidRPr="005E5F0A">
        <w:rPr>
          <w:lang w:val="ru-RU"/>
        </w:rPr>
        <w:t>Метод разучивания в целом</w:t>
      </w:r>
    </w:p>
    <w:p w:rsidR="000E778B" w:rsidRPr="005E5F0A" w:rsidRDefault="00C279A6" w:rsidP="006045A9">
      <w:pPr>
        <w:tabs>
          <w:tab w:val="left" w:pos="709"/>
        </w:tabs>
        <w:spacing w:line="341" w:lineRule="exact"/>
        <w:ind w:left="709"/>
        <w:jc w:val="both"/>
        <w:rPr>
          <w:lang w:val="ru-RU"/>
        </w:rPr>
      </w:pPr>
      <w:r w:rsidRPr="005E5F0A">
        <w:rPr>
          <w:lang w:val="ru-RU"/>
        </w:rPr>
        <w:t>Соревновательный метод</w:t>
      </w:r>
    </w:p>
    <w:p w:rsidR="000E778B" w:rsidRPr="005E5F0A" w:rsidRDefault="00C279A6" w:rsidP="006045A9">
      <w:pPr>
        <w:tabs>
          <w:tab w:val="left" w:pos="1018"/>
        </w:tabs>
        <w:spacing w:line="341" w:lineRule="exact"/>
        <w:ind w:left="709"/>
        <w:jc w:val="both"/>
        <w:rPr>
          <w:lang w:val="ru-RU"/>
        </w:rPr>
      </w:pPr>
      <w:r w:rsidRPr="005E5F0A">
        <w:rPr>
          <w:lang w:val="ru-RU"/>
        </w:rPr>
        <w:t>Игровой метод</w:t>
      </w:r>
    </w:p>
    <w:p w:rsidR="000E778B" w:rsidRPr="005E5F0A" w:rsidRDefault="00C279A6" w:rsidP="006045A9">
      <w:pPr>
        <w:tabs>
          <w:tab w:val="left" w:pos="1018"/>
        </w:tabs>
        <w:spacing w:after="329" w:line="341" w:lineRule="exact"/>
        <w:ind w:left="709"/>
        <w:jc w:val="both"/>
        <w:rPr>
          <w:lang w:val="ru-RU"/>
        </w:rPr>
      </w:pPr>
      <w:r w:rsidRPr="005E5F0A">
        <w:rPr>
          <w:lang w:val="ru-RU"/>
        </w:rPr>
        <w:t>Непосредственная помощь тренера-преподавателя.</w:t>
      </w:r>
    </w:p>
    <w:p w:rsidR="000E778B" w:rsidRPr="005E5F0A" w:rsidRDefault="00C279A6" w:rsidP="000E778B">
      <w:pPr>
        <w:keepNext/>
        <w:keepLines/>
        <w:spacing w:line="230" w:lineRule="exact"/>
        <w:ind w:hanging="12"/>
        <w:jc w:val="both"/>
        <w:outlineLvl w:val="3"/>
        <w:rPr>
          <w:b/>
          <w:bCs/>
          <w:lang w:val="ru-RU"/>
        </w:rPr>
      </w:pPr>
      <w:bookmarkStart w:id="2" w:name="bookmark5"/>
      <w:r w:rsidRPr="005E5F0A">
        <w:rPr>
          <w:b/>
          <w:bCs/>
          <w:lang w:val="ru-RU"/>
        </w:rPr>
        <w:lastRenderedPageBreak/>
        <w:t xml:space="preserve">  Основные средства обучения:</w:t>
      </w:r>
      <w:bookmarkEnd w:id="2"/>
    </w:p>
    <w:p w:rsidR="000E778B" w:rsidRPr="005E5F0A" w:rsidRDefault="00C279A6" w:rsidP="000E778B">
      <w:pPr>
        <w:tabs>
          <w:tab w:val="left" w:pos="9637"/>
        </w:tabs>
        <w:spacing w:line="336" w:lineRule="exact"/>
        <w:ind w:right="-2" w:hanging="12"/>
        <w:jc w:val="both"/>
        <w:rPr>
          <w:lang w:val="ru-RU"/>
        </w:rPr>
      </w:pPr>
      <w:r w:rsidRPr="005E5F0A">
        <w:rPr>
          <w:lang w:val="ru-RU"/>
        </w:rPr>
        <w:t xml:space="preserve">  </w:t>
      </w:r>
      <w:r w:rsidRPr="00091F80">
        <w:rPr>
          <w:lang w:val="ru-RU"/>
        </w:rPr>
        <w:t xml:space="preserve">  1. </w:t>
      </w:r>
      <w:r w:rsidRPr="005E5F0A">
        <w:rPr>
          <w:lang w:val="ru-RU"/>
        </w:rPr>
        <w:t>Упражнения для изучения техники, тактики футбола и совершенствование в ней</w:t>
      </w:r>
    </w:p>
    <w:p w:rsidR="000E778B" w:rsidRPr="005E5F0A" w:rsidRDefault="00C279A6" w:rsidP="000E778B">
      <w:pPr>
        <w:tabs>
          <w:tab w:val="left" w:pos="9637"/>
        </w:tabs>
        <w:spacing w:line="336" w:lineRule="exact"/>
        <w:ind w:right="-2" w:hanging="12"/>
        <w:jc w:val="both"/>
        <w:rPr>
          <w:lang w:val="ru-RU"/>
        </w:rPr>
      </w:pPr>
      <w:r w:rsidRPr="005E5F0A">
        <w:rPr>
          <w:lang w:val="ru-RU"/>
        </w:rPr>
        <w:t xml:space="preserve"> </w:t>
      </w:r>
      <w:r w:rsidRPr="00091F80">
        <w:rPr>
          <w:lang w:val="ru-RU"/>
        </w:rPr>
        <w:t xml:space="preserve">   2. </w:t>
      </w:r>
      <w:r w:rsidRPr="005E5F0A">
        <w:rPr>
          <w:lang w:val="ru-RU"/>
        </w:rPr>
        <w:t>Общефизические упражнения</w:t>
      </w:r>
    </w:p>
    <w:p w:rsidR="000E778B" w:rsidRPr="005E5F0A" w:rsidRDefault="00C279A6" w:rsidP="000E778B">
      <w:pPr>
        <w:tabs>
          <w:tab w:val="left" w:pos="9637"/>
        </w:tabs>
        <w:spacing w:line="336" w:lineRule="exact"/>
        <w:ind w:right="-2" w:hanging="12"/>
        <w:jc w:val="both"/>
        <w:rPr>
          <w:lang w:val="ru-RU"/>
        </w:rPr>
      </w:pPr>
      <w:r w:rsidRPr="005E5F0A">
        <w:rPr>
          <w:lang w:val="ru-RU"/>
        </w:rPr>
        <w:t xml:space="preserve"> </w:t>
      </w:r>
      <w:r w:rsidRPr="00091F80">
        <w:rPr>
          <w:lang w:val="ru-RU"/>
        </w:rPr>
        <w:t xml:space="preserve">   3. </w:t>
      </w:r>
      <w:r w:rsidRPr="005E5F0A">
        <w:rPr>
          <w:lang w:val="ru-RU"/>
        </w:rPr>
        <w:t>Специальные физические упражнения</w:t>
      </w:r>
    </w:p>
    <w:p w:rsidR="000E778B" w:rsidRPr="005E5F0A" w:rsidRDefault="00C279A6" w:rsidP="000E778B">
      <w:pPr>
        <w:tabs>
          <w:tab w:val="left" w:pos="9637"/>
        </w:tabs>
        <w:spacing w:line="336" w:lineRule="exact"/>
        <w:ind w:right="-2" w:hanging="12"/>
        <w:jc w:val="both"/>
        <w:rPr>
          <w:lang w:val="ru-RU"/>
        </w:rPr>
      </w:pPr>
      <w:r w:rsidRPr="005E5F0A">
        <w:rPr>
          <w:lang w:val="ru-RU"/>
        </w:rPr>
        <w:t xml:space="preserve"> </w:t>
      </w:r>
      <w:r w:rsidRPr="002161A5">
        <w:rPr>
          <w:lang w:val="ru-RU"/>
        </w:rPr>
        <w:t xml:space="preserve">   4. </w:t>
      </w:r>
      <w:r w:rsidRPr="005E5F0A">
        <w:rPr>
          <w:lang w:val="ru-RU"/>
        </w:rPr>
        <w:t>Игровая практика.</w:t>
      </w:r>
    </w:p>
    <w:p w:rsidR="000E778B" w:rsidRPr="005E5F0A" w:rsidRDefault="00C279A6" w:rsidP="000E778B">
      <w:pPr>
        <w:spacing w:line="317" w:lineRule="exact"/>
        <w:ind w:right="1100" w:hanging="12"/>
        <w:jc w:val="both"/>
        <w:rPr>
          <w:lang w:val="ru-RU"/>
        </w:rPr>
      </w:pPr>
      <w:r w:rsidRPr="005E5F0A">
        <w:rPr>
          <w:lang w:val="ru-RU"/>
        </w:rPr>
        <w:t>Упражнения каждой группы отличаются по специфике воздействия и в результате этого применения для решения конкретных задач каждого очередного этапа обучения.</w:t>
      </w:r>
    </w:p>
    <w:p w:rsidR="000E778B" w:rsidRPr="005E5F0A" w:rsidRDefault="00C279A6" w:rsidP="000E778B">
      <w:pPr>
        <w:spacing w:line="317" w:lineRule="exact"/>
        <w:ind w:right="320" w:hanging="12"/>
        <w:jc w:val="both"/>
        <w:rPr>
          <w:lang w:val="ru-RU"/>
        </w:rPr>
      </w:pPr>
      <w:r w:rsidRPr="005E5F0A">
        <w:rPr>
          <w:lang w:val="ru-RU"/>
        </w:rPr>
        <w:t>Соотношение упражнений каждой группы на разных этапах обучения различно и зависит от стоящих на данном этапе задач. Поскольку к средствам физического воспитания помимо физических упражнений относятся  естественные силы природы, гигиенические факторы, то выполнение физических упражнений в процессе обучения футболу неотделимо от комплексного гигиенического воздействия на занимающихся условий  «открытого воздуха» и естественных сил природы.  Таким образом, футбол по остроте биологического воздействия  на организм обучающегося является уникальным видом физических упражнений.</w:t>
      </w:r>
    </w:p>
    <w:p w:rsidR="000E778B" w:rsidRPr="005E5F0A" w:rsidRDefault="00C279A6" w:rsidP="000E778B">
      <w:pPr>
        <w:spacing w:after="310" w:line="317" w:lineRule="exact"/>
        <w:ind w:right="320" w:hanging="12"/>
        <w:jc w:val="both"/>
        <w:rPr>
          <w:lang w:val="ru-RU"/>
        </w:rPr>
      </w:pPr>
      <w:r w:rsidRPr="005E5F0A">
        <w:rPr>
          <w:lang w:val="ru-RU"/>
        </w:rPr>
        <w:t>Возраст детей, участвующих в реализации данной дополнительной образовательной программы: Спортивно-оздоровительный этап обучения 8-18лет; Этап начальной подготовки- 9-13 лет; Учебно-тренировочный этап обучения- 14-18 лет.</w:t>
      </w:r>
    </w:p>
    <w:p w:rsidR="000E778B" w:rsidRPr="005E5F0A" w:rsidRDefault="00C279A6" w:rsidP="000E778B">
      <w:pPr>
        <w:keepNext/>
        <w:keepLines/>
        <w:spacing w:line="230" w:lineRule="exact"/>
        <w:ind w:hanging="12"/>
        <w:jc w:val="both"/>
        <w:outlineLvl w:val="3"/>
        <w:rPr>
          <w:b/>
          <w:bCs/>
          <w:lang w:val="ru-RU"/>
        </w:rPr>
      </w:pPr>
      <w:bookmarkStart w:id="3" w:name="bookmark6"/>
      <w:r w:rsidRPr="005E5F0A">
        <w:rPr>
          <w:b/>
          <w:bCs/>
          <w:lang w:val="ru-RU"/>
        </w:rPr>
        <w:t>Формы подведения итогов реализации дополнительной образовательной программы:</w:t>
      </w:r>
      <w:bookmarkEnd w:id="3"/>
    </w:p>
    <w:p w:rsidR="000E778B" w:rsidRPr="005E5F0A" w:rsidRDefault="00C279A6" w:rsidP="000E778B">
      <w:pPr>
        <w:spacing w:line="336" w:lineRule="exact"/>
        <w:ind w:hanging="12"/>
        <w:jc w:val="both"/>
        <w:rPr>
          <w:lang w:val="ru-RU"/>
        </w:rPr>
      </w:pPr>
      <w:r w:rsidRPr="001455D6">
        <w:rPr>
          <w:lang w:val="ru-RU"/>
        </w:rPr>
        <w:t xml:space="preserve">1. </w:t>
      </w:r>
      <w:r w:rsidRPr="005E5F0A">
        <w:rPr>
          <w:lang w:val="ru-RU"/>
        </w:rPr>
        <w:t>Тестирование</w:t>
      </w:r>
    </w:p>
    <w:p w:rsidR="000E778B" w:rsidRPr="001455D6" w:rsidRDefault="00C279A6" w:rsidP="000E778B">
      <w:pPr>
        <w:spacing w:line="336" w:lineRule="exact"/>
        <w:ind w:right="320" w:hanging="12"/>
        <w:jc w:val="both"/>
        <w:rPr>
          <w:lang w:val="ru-RU"/>
        </w:rPr>
      </w:pPr>
      <w:r w:rsidRPr="001455D6">
        <w:rPr>
          <w:lang w:val="ru-RU"/>
        </w:rPr>
        <w:t xml:space="preserve">2. </w:t>
      </w:r>
      <w:r w:rsidRPr="005E5F0A">
        <w:rPr>
          <w:lang w:val="ru-RU"/>
        </w:rPr>
        <w:t xml:space="preserve">Контрольно-переводные нормативы по этапам подготовки </w:t>
      </w:r>
    </w:p>
    <w:p w:rsidR="000E778B" w:rsidRPr="005E5F0A" w:rsidRDefault="00C279A6" w:rsidP="000E778B">
      <w:pPr>
        <w:spacing w:line="336" w:lineRule="exact"/>
        <w:ind w:right="320" w:hanging="12"/>
        <w:jc w:val="both"/>
        <w:rPr>
          <w:lang w:val="ru-RU"/>
        </w:rPr>
      </w:pPr>
      <w:r w:rsidRPr="001455D6">
        <w:rPr>
          <w:lang w:val="ru-RU"/>
        </w:rPr>
        <w:t>3.</w:t>
      </w:r>
      <w:r w:rsidRPr="005E5F0A">
        <w:rPr>
          <w:lang w:val="ru-RU"/>
        </w:rPr>
        <w:t xml:space="preserve"> Соревнования.</w:t>
      </w:r>
    </w:p>
    <w:p w:rsidR="000E778B" w:rsidRPr="001455D6" w:rsidRDefault="00C279A6" w:rsidP="000E778B">
      <w:pPr>
        <w:ind w:hanging="12"/>
        <w:jc w:val="both"/>
        <w:rPr>
          <w:rFonts w:eastAsia="Arial Unicode MS"/>
          <w:b/>
          <w:iCs/>
          <w:color w:val="000000"/>
          <w:lang w:val="ru-RU" w:eastAsia="ru-RU"/>
        </w:rPr>
      </w:pPr>
      <w:r w:rsidRPr="001455D6">
        <w:rPr>
          <w:rFonts w:eastAsia="Arial Unicode MS"/>
          <w:color w:val="000000"/>
          <w:lang w:val="ru-RU" w:eastAsia="ru-RU"/>
        </w:rPr>
        <w:t>Успешная подготовка футболиста высокой квалификации возможна только при условии тесной преемственности каждого этапа обучения спортсмена.</w:t>
      </w: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p w:rsidR="002161A5" w:rsidRDefault="002161A5" w:rsidP="000768D4">
      <w:pPr>
        <w:spacing w:line="317" w:lineRule="exact"/>
        <w:ind w:hanging="12"/>
        <w:jc w:val="both"/>
        <w:rPr>
          <w:bCs/>
          <w:lang w:val="ru-RU"/>
        </w:rPr>
      </w:pPr>
    </w:p>
    <w:tbl>
      <w:tblPr>
        <w:tblpPr w:leftFromText="180" w:rightFromText="180" w:vertAnchor="text" w:horzAnchor="margin" w:tblpX="-494" w:tblpY="-7031"/>
        <w:tblW w:w="10966" w:type="dxa"/>
        <w:tblLook w:val="04A0" w:firstRow="1" w:lastRow="0" w:firstColumn="1" w:lastColumn="0" w:noHBand="0" w:noVBand="1"/>
      </w:tblPr>
      <w:tblGrid>
        <w:gridCol w:w="688"/>
        <w:gridCol w:w="3661"/>
        <w:gridCol w:w="606"/>
        <w:gridCol w:w="682"/>
        <w:gridCol w:w="742"/>
        <w:gridCol w:w="817"/>
        <w:gridCol w:w="892"/>
        <w:gridCol w:w="694"/>
        <w:gridCol w:w="707"/>
        <w:gridCol w:w="728"/>
        <w:gridCol w:w="749"/>
      </w:tblGrid>
      <w:tr w:rsidR="00120D16" w:rsidTr="008450B0">
        <w:trPr>
          <w:trHeight w:val="300"/>
        </w:trPr>
        <w:tc>
          <w:tcPr>
            <w:tcW w:w="10966" w:type="dxa"/>
            <w:gridSpan w:val="11"/>
            <w:tcBorders>
              <w:bottom w:val="single" w:sz="4" w:space="0" w:color="auto"/>
            </w:tcBorders>
            <w:shd w:val="clear" w:color="000000" w:fill="FFFFFF"/>
            <w:vAlign w:val="center"/>
          </w:tcPr>
          <w:p w:rsidR="008450B0" w:rsidRPr="008450B0" w:rsidRDefault="008450B0" w:rsidP="008450B0">
            <w:pPr>
              <w:ind w:hanging="12"/>
              <w:jc w:val="both"/>
              <w:rPr>
                <w:b/>
                <w:bCs/>
                <w:sz w:val="28"/>
                <w:szCs w:val="18"/>
                <w:lang w:val="ru-RU" w:eastAsia="ru-RU"/>
              </w:rPr>
            </w:pPr>
          </w:p>
          <w:p w:rsidR="008450B0" w:rsidRDefault="00C279A6" w:rsidP="008450B0">
            <w:pPr>
              <w:spacing w:line="276" w:lineRule="auto"/>
              <w:ind w:left="360"/>
              <w:jc w:val="center"/>
              <w:rPr>
                <w:b/>
                <w:color w:val="000000"/>
                <w:sz w:val="32"/>
                <w:szCs w:val="32"/>
                <w:lang w:val="ru-RU" w:eastAsia="ru-RU"/>
              </w:rPr>
            </w:pPr>
            <w:r w:rsidRPr="008450B0">
              <w:rPr>
                <w:b/>
                <w:color w:val="000000"/>
                <w:sz w:val="32"/>
                <w:szCs w:val="32"/>
                <w:lang w:eastAsia="ru-RU"/>
              </w:rPr>
              <w:t>II</w:t>
            </w:r>
            <w:r w:rsidRPr="008450B0">
              <w:rPr>
                <w:b/>
                <w:color w:val="000000"/>
                <w:sz w:val="32"/>
                <w:szCs w:val="32"/>
                <w:lang w:val="ru-RU" w:eastAsia="ru-RU"/>
              </w:rPr>
              <w:t>. Учебный план</w:t>
            </w:r>
          </w:p>
          <w:p w:rsidR="008450B0" w:rsidRPr="008450B0" w:rsidRDefault="008450B0" w:rsidP="008450B0">
            <w:pPr>
              <w:spacing w:line="276" w:lineRule="auto"/>
              <w:ind w:left="360"/>
              <w:jc w:val="center"/>
              <w:rPr>
                <w:b/>
                <w:color w:val="000000"/>
                <w:sz w:val="32"/>
                <w:szCs w:val="32"/>
                <w:lang w:val="ru-RU" w:eastAsia="ru-RU"/>
              </w:rPr>
            </w:pPr>
          </w:p>
          <w:p w:rsidR="008450B0" w:rsidRPr="008450B0" w:rsidRDefault="00C279A6" w:rsidP="008450B0">
            <w:pPr>
              <w:spacing w:line="276" w:lineRule="auto"/>
              <w:ind w:left="360"/>
              <w:jc w:val="center"/>
              <w:rPr>
                <w:b/>
                <w:color w:val="000000"/>
                <w:sz w:val="28"/>
                <w:szCs w:val="28"/>
                <w:lang w:val="ru-RU" w:eastAsia="ru-RU"/>
              </w:rPr>
            </w:pPr>
            <w:r w:rsidRPr="008450B0">
              <w:rPr>
                <w:b/>
                <w:color w:val="000000"/>
                <w:sz w:val="28"/>
                <w:szCs w:val="28"/>
                <w:lang w:val="ru-RU" w:eastAsia="ru-RU"/>
              </w:rPr>
              <w:t>Годовой учебный план</w:t>
            </w:r>
          </w:p>
          <w:p w:rsidR="008450B0" w:rsidRPr="008450B0" w:rsidRDefault="00C279A6" w:rsidP="008450B0">
            <w:pPr>
              <w:spacing w:line="276" w:lineRule="auto"/>
              <w:ind w:left="360"/>
              <w:jc w:val="center"/>
              <w:rPr>
                <w:b/>
                <w:color w:val="000000"/>
                <w:sz w:val="28"/>
                <w:szCs w:val="28"/>
                <w:lang w:val="ru-RU" w:eastAsia="ru-RU"/>
              </w:rPr>
            </w:pPr>
            <w:r>
              <w:rPr>
                <w:b/>
                <w:color w:val="000000"/>
                <w:sz w:val="28"/>
                <w:szCs w:val="28"/>
                <w:lang w:val="ru-RU" w:eastAsia="ru-RU"/>
              </w:rPr>
              <w:t>МБ</w:t>
            </w:r>
            <w:r w:rsidRPr="008450B0">
              <w:rPr>
                <w:b/>
                <w:color w:val="000000"/>
                <w:sz w:val="28"/>
                <w:szCs w:val="28"/>
                <w:lang w:val="ru-RU" w:eastAsia="ru-RU"/>
              </w:rPr>
              <w:t>У «Бейская СШ»</w:t>
            </w:r>
          </w:p>
          <w:p w:rsidR="008450B0" w:rsidRPr="008450B0" w:rsidRDefault="008450B0" w:rsidP="008450B0">
            <w:pPr>
              <w:spacing w:line="276" w:lineRule="auto"/>
              <w:ind w:left="360"/>
              <w:jc w:val="center"/>
              <w:rPr>
                <w:color w:val="000000"/>
                <w:sz w:val="28"/>
                <w:szCs w:val="28"/>
                <w:lang w:val="ru-RU" w:eastAsia="ru-RU"/>
              </w:rPr>
            </w:pPr>
          </w:p>
          <w:p w:rsidR="008450B0" w:rsidRPr="008450B0" w:rsidRDefault="008450B0" w:rsidP="008450B0">
            <w:pPr>
              <w:jc w:val="center"/>
              <w:rPr>
                <w:bCs/>
                <w:sz w:val="18"/>
                <w:szCs w:val="18"/>
                <w:lang w:val="ru-RU" w:eastAsia="ru-RU"/>
              </w:rPr>
            </w:pPr>
          </w:p>
        </w:tc>
      </w:tr>
      <w:tr w:rsidR="00120D16" w:rsidTr="008450B0">
        <w:trPr>
          <w:trHeight w:val="567"/>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Разделы подготовки</w:t>
            </w:r>
          </w:p>
        </w:tc>
        <w:tc>
          <w:tcPr>
            <w:tcW w:w="1288" w:type="dxa"/>
            <w:gridSpan w:val="2"/>
            <w:tcBorders>
              <w:top w:val="single" w:sz="4" w:space="0" w:color="auto"/>
              <w:left w:val="nil"/>
              <w:bottom w:val="single" w:sz="4" w:space="0" w:color="auto"/>
              <w:right w:val="single" w:sz="4" w:space="0" w:color="auto"/>
            </w:tcBorders>
            <w:shd w:val="clear" w:color="auto" w:fill="auto"/>
            <w:noWrap/>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СОГ</w:t>
            </w:r>
          </w:p>
        </w:tc>
        <w:tc>
          <w:tcPr>
            <w:tcW w:w="0" w:type="auto"/>
            <w:gridSpan w:val="3"/>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Этап начальной подготовки</w:t>
            </w:r>
          </w:p>
        </w:tc>
        <w:tc>
          <w:tcPr>
            <w:tcW w:w="0" w:type="auto"/>
            <w:gridSpan w:val="4"/>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Учебно-тренировочный этап</w:t>
            </w:r>
          </w:p>
        </w:tc>
      </w:tr>
      <w:tr w:rsidR="00120D16" w:rsidTr="008450B0">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rsidR="008450B0" w:rsidRPr="008450B0" w:rsidRDefault="008450B0" w:rsidP="008450B0">
            <w:pPr>
              <w:ind w:hanging="12"/>
              <w:jc w:val="center"/>
              <w:rPr>
                <w:bCs/>
                <w:sz w:val="26"/>
                <w:szCs w:val="2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450B0" w:rsidRPr="008450B0" w:rsidRDefault="008450B0" w:rsidP="008450B0">
            <w:pPr>
              <w:ind w:hanging="12"/>
              <w:jc w:val="both"/>
              <w:rPr>
                <w:bCs/>
                <w:sz w:val="26"/>
                <w:szCs w:val="26"/>
                <w:lang w:val="ru-RU" w:eastAsia="ru-RU"/>
              </w:rPr>
            </w:pPr>
          </w:p>
        </w:tc>
        <w:tc>
          <w:tcPr>
            <w:tcW w:w="606" w:type="dxa"/>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1-й</w:t>
            </w:r>
          </w:p>
        </w:tc>
        <w:tc>
          <w:tcPr>
            <w:tcW w:w="682" w:type="dxa"/>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2-й</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1-й</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2-й</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3-й</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1-й</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2-й</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3-й</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4-й</w:t>
            </w:r>
          </w:p>
        </w:tc>
      </w:tr>
      <w:tr w:rsidR="00120D16" w:rsidTr="008450B0">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rsidR="008450B0" w:rsidRPr="008450B0" w:rsidRDefault="008450B0" w:rsidP="008450B0">
            <w:pPr>
              <w:ind w:hanging="12"/>
              <w:jc w:val="center"/>
              <w:rPr>
                <w:bCs/>
                <w:sz w:val="26"/>
                <w:szCs w:val="26"/>
                <w:lang w:val="ru-RU" w:eastAsia="ru-RU"/>
              </w:rPr>
            </w:pP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Кол-во лет</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 xml:space="preserve">6 </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7</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7 - 8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9 - 10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11 - 12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left="-107" w:hanging="34"/>
              <w:jc w:val="center"/>
              <w:rPr>
                <w:bCs/>
                <w:sz w:val="26"/>
                <w:szCs w:val="26"/>
                <w:lang w:val="ru-RU" w:eastAsia="ru-RU"/>
              </w:rPr>
            </w:pPr>
            <w:r w:rsidRPr="008450B0">
              <w:rPr>
                <w:bCs/>
                <w:sz w:val="26"/>
                <w:szCs w:val="26"/>
                <w:lang w:val="ru-RU" w:eastAsia="ru-RU"/>
              </w:rPr>
              <w:t>12 - 13</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left="-99" w:hanging="12"/>
              <w:jc w:val="center"/>
              <w:rPr>
                <w:bCs/>
                <w:sz w:val="26"/>
                <w:szCs w:val="26"/>
                <w:lang w:val="ru-RU" w:eastAsia="ru-RU"/>
              </w:rPr>
            </w:pPr>
            <w:r w:rsidRPr="008450B0">
              <w:rPr>
                <w:bCs/>
                <w:sz w:val="26"/>
                <w:szCs w:val="26"/>
                <w:lang w:val="ru-RU" w:eastAsia="ru-RU"/>
              </w:rPr>
              <w:t>13 - 14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left="-56" w:hanging="4"/>
              <w:jc w:val="center"/>
              <w:rPr>
                <w:bCs/>
                <w:sz w:val="26"/>
                <w:szCs w:val="26"/>
                <w:lang w:val="ru-RU" w:eastAsia="ru-RU"/>
              </w:rPr>
            </w:pPr>
            <w:r w:rsidRPr="008450B0">
              <w:rPr>
                <w:bCs/>
                <w:sz w:val="26"/>
                <w:szCs w:val="26"/>
                <w:lang w:val="ru-RU" w:eastAsia="ru-RU"/>
              </w:rPr>
              <w:t>14 - 15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bCs/>
                <w:sz w:val="26"/>
                <w:szCs w:val="26"/>
                <w:lang w:val="ru-RU" w:eastAsia="ru-RU"/>
              </w:rPr>
            </w:pPr>
            <w:r w:rsidRPr="008450B0">
              <w:rPr>
                <w:bCs/>
                <w:sz w:val="26"/>
                <w:szCs w:val="26"/>
                <w:lang w:val="ru-RU" w:eastAsia="ru-RU"/>
              </w:rPr>
              <w:t>15 - 16</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Теоретическая подготовка</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Общая физическая подготовка</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50</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71</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3</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Специальная физическая подготовка</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40</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57</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61</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38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38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38</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Техническая подготовка</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50</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70</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Тактическая подготовка</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26</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53</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53</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60</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60</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Инструкторская и судейская практика</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10</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7</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Соревнования</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14</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rPr>
                <w:sz w:val="26"/>
                <w:szCs w:val="26"/>
                <w:lang w:val="ru-RU" w:eastAsia="ru-RU"/>
              </w:rPr>
            </w:pPr>
            <w:r w:rsidRPr="008450B0">
              <w:rPr>
                <w:sz w:val="26"/>
                <w:szCs w:val="26"/>
                <w:lang w:val="ru-RU" w:eastAsia="ru-RU"/>
              </w:rPr>
              <w:t>Контрольные испытания (приемные и переводные)</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8</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6</w:t>
            </w:r>
          </w:p>
        </w:tc>
      </w:tr>
      <w:tr w:rsidR="00120D16" w:rsidTr="008450B0">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9</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8450B0" w:rsidP="008450B0">
            <w:pPr>
              <w:ind w:hanging="12"/>
              <w:rPr>
                <w:sz w:val="26"/>
                <w:szCs w:val="26"/>
                <w:lang w:val="ru-RU" w:eastAsia="ru-RU"/>
              </w:rPr>
            </w:pPr>
          </w:p>
          <w:p w:rsidR="008450B0" w:rsidRPr="008450B0" w:rsidRDefault="00C279A6" w:rsidP="008450B0">
            <w:pPr>
              <w:ind w:hanging="12"/>
              <w:rPr>
                <w:sz w:val="26"/>
                <w:szCs w:val="26"/>
                <w:lang w:val="ru-RU" w:eastAsia="ru-RU"/>
              </w:rPr>
            </w:pPr>
            <w:r w:rsidRPr="008450B0">
              <w:rPr>
                <w:sz w:val="26"/>
                <w:szCs w:val="26"/>
                <w:lang w:val="ru-RU" w:eastAsia="ru-RU"/>
              </w:rPr>
              <w:t>Восстанови</w:t>
            </w:r>
            <w:r w:rsidRPr="008450B0">
              <w:rPr>
                <w:sz w:val="26"/>
                <w:szCs w:val="26"/>
                <w:lang w:val="ru-RU" w:eastAsia="ru-RU"/>
              </w:rPr>
              <w:softHyphen/>
              <w:t>тельные мероприятия</w:t>
            </w: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4</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5</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2</w:t>
            </w:r>
          </w:p>
        </w:tc>
      </w:tr>
      <w:tr w:rsidR="00120D16" w:rsidTr="008450B0">
        <w:trPr>
          <w:trHeight w:val="510"/>
        </w:trPr>
        <w:tc>
          <w:tcPr>
            <w:tcW w:w="0" w:type="auto"/>
            <w:gridSpan w:val="2"/>
            <w:tcBorders>
              <w:top w:val="nil"/>
              <w:left w:val="single" w:sz="4" w:space="0" w:color="auto"/>
              <w:bottom w:val="single" w:sz="4" w:space="0" w:color="auto"/>
              <w:right w:val="single" w:sz="4" w:space="0" w:color="auto"/>
            </w:tcBorders>
            <w:shd w:val="clear" w:color="000000" w:fill="FFFFFF"/>
            <w:vAlign w:val="center"/>
          </w:tcPr>
          <w:p w:rsidR="008450B0" w:rsidRPr="008450B0" w:rsidRDefault="00C279A6" w:rsidP="008450B0">
            <w:pPr>
              <w:ind w:hanging="12"/>
              <w:jc w:val="center"/>
              <w:rPr>
                <w:sz w:val="26"/>
                <w:szCs w:val="26"/>
                <w:lang w:val="ru-RU" w:eastAsia="ru-RU"/>
              </w:rPr>
            </w:pPr>
            <w:r w:rsidRPr="008450B0">
              <w:rPr>
                <w:sz w:val="26"/>
                <w:szCs w:val="26"/>
                <w:lang w:val="ru-RU" w:eastAsia="ru-RU"/>
              </w:rPr>
              <w:t xml:space="preserve"> </w:t>
            </w:r>
          </w:p>
          <w:p w:rsidR="008450B0" w:rsidRPr="008450B0" w:rsidRDefault="00C279A6" w:rsidP="008450B0">
            <w:pPr>
              <w:ind w:hanging="12"/>
              <w:jc w:val="center"/>
              <w:rPr>
                <w:b/>
                <w:sz w:val="26"/>
                <w:szCs w:val="26"/>
                <w:lang w:val="ru-RU" w:eastAsia="ru-RU"/>
              </w:rPr>
            </w:pPr>
            <w:r w:rsidRPr="008450B0">
              <w:rPr>
                <w:b/>
                <w:sz w:val="26"/>
                <w:szCs w:val="26"/>
                <w:lang w:val="ru-RU" w:eastAsia="ru-RU"/>
              </w:rPr>
              <w:t>Общее количество часов</w:t>
            </w:r>
          </w:p>
          <w:p w:rsidR="008450B0" w:rsidRPr="008450B0" w:rsidRDefault="008450B0" w:rsidP="008450B0">
            <w:pPr>
              <w:ind w:hanging="12"/>
              <w:jc w:val="center"/>
              <w:rPr>
                <w:sz w:val="26"/>
                <w:szCs w:val="26"/>
                <w:lang w:val="ru-RU" w:eastAsia="ru-RU"/>
              </w:rPr>
            </w:pPr>
          </w:p>
        </w:tc>
        <w:tc>
          <w:tcPr>
            <w:tcW w:w="606"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jc w:val="center"/>
              <w:rPr>
                <w:b/>
                <w:sz w:val="26"/>
                <w:szCs w:val="26"/>
                <w:lang w:val="ru-RU" w:eastAsia="ru-RU"/>
              </w:rPr>
            </w:pPr>
            <w:r w:rsidRPr="008450B0">
              <w:rPr>
                <w:b/>
                <w:sz w:val="26"/>
                <w:szCs w:val="26"/>
                <w:lang w:val="ru-RU" w:eastAsia="ru-RU"/>
              </w:rPr>
              <w:t>184</w:t>
            </w:r>
          </w:p>
        </w:tc>
        <w:tc>
          <w:tcPr>
            <w:tcW w:w="682" w:type="dxa"/>
            <w:tcBorders>
              <w:top w:val="nil"/>
              <w:left w:val="nil"/>
              <w:bottom w:val="single" w:sz="4" w:space="0" w:color="auto"/>
              <w:right w:val="single" w:sz="4" w:space="0" w:color="auto"/>
            </w:tcBorders>
            <w:shd w:val="clear" w:color="000000" w:fill="FFFFFF"/>
            <w:vAlign w:val="center"/>
          </w:tcPr>
          <w:p w:rsidR="008450B0" w:rsidRPr="008450B0" w:rsidRDefault="00C279A6" w:rsidP="008450B0">
            <w:pPr>
              <w:jc w:val="center"/>
              <w:rPr>
                <w:b/>
                <w:sz w:val="26"/>
                <w:szCs w:val="26"/>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vAlign w:val="center"/>
          </w:tcPr>
          <w:p w:rsidR="008450B0" w:rsidRPr="008450B0" w:rsidRDefault="00C279A6" w:rsidP="008450B0">
            <w:pPr>
              <w:jc w:val="center"/>
              <w:rPr>
                <w:b/>
                <w:sz w:val="26"/>
                <w:szCs w:val="26"/>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tcPr>
          <w:p w:rsidR="008450B0" w:rsidRPr="008450B0" w:rsidRDefault="008450B0" w:rsidP="008450B0">
            <w:pPr>
              <w:jc w:val="center"/>
              <w:rPr>
                <w:b/>
                <w:sz w:val="26"/>
                <w:szCs w:val="26"/>
                <w:lang w:val="ru-RU" w:eastAsia="ru-RU"/>
              </w:rPr>
            </w:pPr>
          </w:p>
          <w:p w:rsidR="008450B0" w:rsidRPr="008450B0" w:rsidRDefault="00C279A6" w:rsidP="008450B0">
            <w:pPr>
              <w:jc w:val="center"/>
              <w:rPr>
                <w:sz w:val="20"/>
                <w:szCs w:val="20"/>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tcPr>
          <w:p w:rsidR="008450B0" w:rsidRPr="008450B0" w:rsidRDefault="008450B0" w:rsidP="008450B0">
            <w:pPr>
              <w:jc w:val="center"/>
              <w:rPr>
                <w:b/>
                <w:sz w:val="26"/>
                <w:szCs w:val="26"/>
                <w:lang w:val="ru-RU" w:eastAsia="ru-RU"/>
              </w:rPr>
            </w:pPr>
          </w:p>
          <w:p w:rsidR="008450B0" w:rsidRPr="008450B0" w:rsidRDefault="00C279A6" w:rsidP="008450B0">
            <w:pPr>
              <w:jc w:val="center"/>
              <w:rPr>
                <w:sz w:val="20"/>
                <w:szCs w:val="20"/>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tcPr>
          <w:p w:rsidR="008450B0" w:rsidRPr="008450B0" w:rsidRDefault="008450B0" w:rsidP="008450B0">
            <w:pPr>
              <w:jc w:val="center"/>
              <w:rPr>
                <w:b/>
                <w:sz w:val="26"/>
                <w:szCs w:val="26"/>
                <w:lang w:val="ru-RU" w:eastAsia="ru-RU"/>
              </w:rPr>
            </w:pPr>
          </w:p>
          <w:p w:rsidR="008450B0" w:rsidRPr="008450B0" w:rsidRDefault="00C279A6" w:rsidP="008450B0">
            <w:pPr>
              <w:jc w:val="center"/>
              <w:rPr>
                <w:sz w:val="20"/>
                <w:szCs w:val="20"/>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tcPr>
          <w:p w:rsidR="008450B0" w:rsidRPr="008450B0" w:rsidRDefault="008450B0" w:rsidP="008450B0">
            <w:pPr>
              <w:jc w:val="center"/>
              <w:rPr>
                <w:b/>
                <w:sz w:val="26"/>
                <w:szCs w:val="26"/>
                <w:lang w:val="ru-RU" w:eastAsia="ru-RU"/>
              </w:rPr>
            </w:pPr>
          </w:p>
          <w:p w:rsidR="008450B0" w:rsidRPr="008450B0" w:rsidRDefault="00C279A6" w:rsidP="008450B0">
            <w:pPr>
              <w:jc w:val="center"/>
              <w:rPr>
                <w:sz w:val="20"/>
                <w:szCs w:val="20"/>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tcPr>
          <w:p w:rsidR="008450B0" w:rsidRPr="008450B0" w:rsidRDefault="008450B0" w:rsidP="008450B0">
            <w:pPr>
              <w:jc w:val="center"/>
              <w:rPr>
                <w:b/>
                <w:sz w:val="26"/>
                <w:szCs w:val="26"/>
                <w:lang w:val="ru-RU" w:eastAsia="ru-RU"/>
              </w:rPr>
            </w:pPr>
          </w:p>
          <w:p w:rsidR="008450B0" w:rsidRPr="008450B0" w:rsidRDefault="00C279A6" w:rsidP="008450B0">
            <w:pPr>
              <w:jc w:val="center"/>
              <w:rPr>
                <w:sz w:val="20"/>
                <w:szCs w:val="20"/>
                <w:lang w:val="ru-RU" w:eastAsia="ru-RU"/>
              </w:rPr>
            </w:pPr>
            <w:r w:rsidRPr="008450B0">
              <w:rPr>
                <w:b/>
                <w:sz w:val="26"/>
                <w:szCs w:val="26"/>
                <w:lang w:val="ru-RU" w:eastAsia="ru-RU"/>
              </w:rPr>
              <w:t>276</w:t>
            </w:r>
          </w:p>
        </w:tc>
        <w:tc>
          <w:tcPr>
            <w:tcW w:w="0" w:type="auto"/>
            <w:tcBorders>
              <w:top w:val="nil"/>
              <w:left w:val="nil"/>
              <w:bottom w:val="single" w:sz="4" w:space="0" w:color="auto"/>
              <w:right w:val="single" w:sz="4" w:space="0" w:color="auto"/>
            </w:tcBorders>
            <w:shd w:val="clear" w:color="000000" w:fill="FFFFFF"/>
          </w:tcPr>
          <w:p w:rsidR="008450B0" w:rsidRPr="008450B0" w:rsidRDefault="008450B0" w:rsidP="008450B0">
            <w:pPr>
              <w:jc w:val="center"/>
              <w:rPr>
                <w:b/>
                <w:sz w:val="26"/>
                <w:szCs w:val="26"/>
                <w:lang w:val="ru-RU" w:eastAsia="ru-RU"/>
              </w:rPr>
            </w:pPr>
          </w:p>
          <w:p w:rsidR="008450B0" w:rsidRPr="008450B0" w:rsidRDefault="00C279A6" w:rsidP="008450B0">
            <w:pPr>
              <w:jc w:val="center"/>
              <w:rPr>
                <w:sz w:val="20"/>
                <w:szCs w:val="20"/>
                <w:lang w:val="ru-RU" w:eastAsia="ru-RU"/>
              </w:rPr>
            </w:pPr>
            <w:r w:rsidRPr="008450B0">
              <w:rPr>
                <w:b/>
                <w:sz w:val="26"/>
                <w:szCs w:val="26"/>
                <w:lang w:val="ru-RU" w:eastAsia="ru-RU"/>
              </w:rPr>
              <w:t>276</w:t>
            </w:r>
          </w:p>
        </w:tc>
      </w:tr>
    </w:tbl>
    <w:p w:rsidR="002161A5" w:rsidRPr="00902A3A" w:rsidRDefault="002161A5" w:rsidP="000768D4">
      <w:pPr>
        <w:spacing w:line="317" w:lineRule="exact"/>
        <w:ind w:hanging="12"/>
        <w:jc w:val="both"/>
        <w:rPr>
          <w:bCs/>
          <w:color w:val="FF0000"/>
          <w:lang w:val="ru-RU"/>
        </w:rPr>
      </w:pPr>
    </w:p>
    <w:p w:rsidR="002161A5" w:rsidRPr="004D46BB" w:rsidRDefault="001455D6" w:rsidP="001455D6">
      <w:pPr>
        <w:spacing w:line="317" w:lineRule="exact"/>
        <w:ind w:left="-12"/>
        <w:jc w:val="center"/>
        <w:rPr>
          <w:bCs/>
          <w:lang w:val="ru-RU"/>
        </w:rPr>
      </w:pPr>
      <w:r w:rsidRPr="004D46BB">
        <w:rPr>
          <w:b/>
          <w:sz w:val="32"/>
          <w:szCs w:val="20"/>
        </w:rPr>
        <w:t>III</w:t>
      </w:r>
      <w:r w:rsidRPr="004D46BB">
        <w:rPr>
          <w:b/>
          <w:sz w:val="32"/>
          <w:szCs w:val="20"/>
          <w:lang w:val="ru-RU"/>
        </w:rPr>
        <w:t xml:space="preserve">. Календарный учебный график </w:t>
      </w:r>
      <w:r w:rsidR="000E778B" w:rsidRPr="004D46BB">
        <w:rPr>
          <w:b/>
          <w:sz w:val="32"/>
          <w:szCs w:val="20"/>
          <w:lang w:val="ru-RU"/>
        </w:rPr>
        <w:t>по</w:t>
      </w:r>
      <w:r w:rsidR="00C279A6" w:rsidRPr="005E5F0A">
        <w:rPr>
          <w:b/>
          <w:sz w:val="32"/>
          <w:szCs w:val="20"/>
          <w:lang w:val="ru-RU"/>
        </w:rPr>
        <w:t xml:space="preserve"> футболу</w:t>
      </w:r>
    </w:p>
    <w:p w:rsidR="0017395D" w:rsidRPr="0017395D" w:rsidRDefault="0017395D" w:rsidP="000768D4">
      <w:pPr>
        <w:jc w:val="both"/>
        <w:rPr>
          <w:rFonts w:ascii="Arial Unicode MS" w:eastAsia="Arial Unicode MS" w:hAnsi="Arial Unicode MS" w:cs="Arial Unicode MS"/>
          <w:vanish/>
          <w:color w:val="000000"/>
          <w:lang w:val="ru-RU" w:eastAsia="ru-RU"/>
        </w:rPr>
      </w:pPr>
      <w:bookmarkStart w:id="4" w:name="bookmark8"/>
    </w:p>
    <w:tbl>
      <w:tblPr>
        <w:tblW w:w="5000" w:type="pct"/>
        <w:tblLook w:val="04A0" w:firstRow="1" w:lastRow="0" w:firstColumn="1" w:lastColumn="0" w:noHBand="0" w:noVBand="1"/>
      </w:tblPr>
      <w:tblGrid>
        <w:gridCol w:w="568"/>
        <w:gridCol w:w="16"/>
        <w:gridCol w:w="2596"/>
        <w:gridCol w:w="53"/>
        <w:gridCol w:w="51"/>
        <w:gridCol w:w="72"/>
        <w:gridCol w:w="37"/>
        <w:gridCol w:w="558"/>
        <w:gridCol w:w="55"/>
        <w:gridCol w:w="74"/>
        <w:gridCol w:w="51"/>
        <w:gridCol w:w="41"/>
        <w:gridCol w:w="318"/>
        <w:gridCol w:w="30"/>
        <w:gridCol w:w="89"/>
        <w:gridCol w:w="51"/>
        <w:gridCol w:w="29"/>
        <w:gridCol w:w="338"/>
        <w:gridCol w:w="6"/>
        <w:gridCol w:w="98"/>
        <w:gridCol w:w="46"/>
        <w:gridCol w:w="29"/>
        <w:gridCol w:w="367"/>
        <w:gridCol w:w="81"/>
        <w:gridCol w:w="35"/>
        <w:gridCol w:w="29"/>
        <w:gridCol w:w="392"/>
        <w:gridCol w:w="67"/>
        <w:gridCol w:w="27"/>
        <w:gridCol w:w="29"/>
        <w:gridCol w:w="417"/>
        <w:gridCol w:w="50"/>
        <w:gridCol w:w="23"/>
        <w:gridCol w:w="29"/>
        <w:gridCol w:w="434"/>
        <w:gridCol w:w="8"/>
        <w:gridCol w:w="50"/>
        <w:gridCol w:w="27"/>
        <w:gridCol w:w="471"/>
        <w:gridCol w:w="17"/>
        <w:gridCol w:w="8"/>
        <w:gridCol w:w="19"/>
        <w:gridCol w:w="502"/>
        <w:gridCol w:w="17"/>
        <w:gridCol w:w="513"/>
        <w:gridCol w:w="10"/>
        <w:gridCol w:w="9"/>
        <w:gridCol w:w="15"/>
        <w:gridCol w:w="479"/>
        <w:gridCol w:w="19"/>
        <w:gridCol w:w="15"/>
        <w:gridCol w:w="11"/>
        <w:gridCol w:w="15"/>
        <w:gridCol w:w="454"/>
        <w:gridCol w:w="19"/>
        <w:gridCol w:w="27"/>
        <w:gridCol w:w="15"/>
        <w:gridCol w:w="461"/>
        <w:gridCol w:w="17"/>
        <w:gridCol w:w="19"/>
        <w:gridCol w:w="18"/>
      </w:tblGrid>
      <w:tr w:rsidR="00120D16" w:rsidTr="005B11C9">
        <w:trPr>
          <w:trHeight w:val="300"/>
        </w:trPr>
        <w:tc>
          <w:tcPr>
            <w:tcW w:w="5000" w:type="pct"/>
            <w:gridSpan w:val="61"/>
            <w:tcBorders>
              <w:top w:val="nil"/>
              <w:left w:val="nil"/>
              <w:bottom w:val="single" w:sz="4" w:space="0" w:color="auto"/>
              <w:right w:val="nil"/>
            </w:tcBorders>
            <w:shd w:val="clear" w:color="auto" w:fill="auto"/>
            <w:noWrap/>
            <w:vAlign w:val="center"/>
          </w:tcPr>
          <w:p w:rsidR="00920A26" w:rsidRPr="006045A9" w:rsidRDefault="00F058A9" w:rsidP="000768D4">
            <w:pPr>
              <w:ind w:hanging="12"/>
              <w:jc w:val="both"/>
              <w:rPr>
                <w:rFonts w:ascii="Arial Unicode MS" w:eastAsia="Arial Unicode MS" w:hAnsi="Arial Unicode MS" w:cs="Arial Unicode MS"/>
                <w:color w:val="000000"/>
                <w:sz w:val="16"/>
                <w:lang w:val="ru-RU" w:eastAsia="ru-RU"/>
              </w:rPr>
            </w:pPr>
            <w:r w:rsidRPr="00091F80">
              <w:rPr>
                <w:rFonts w:ascii="Arial Unicode MS" w:eastAsia="Arial Unicode MS" w:hAnsi="Arial Unicode MS" w:cs="Arial Unicode MS"/>
                <w:color w:val="000000"/>
                <w:lang w:val="ru-RU" w:eastAsia="ru-RU"/>
              </w:rPr>
              <w:t xml:space="preserve">           </w:t>
            </w:r>
          </w:p>
          <w:p w:rsidR="00DA5573" w:rsidRDefault="000E778B" w:rsidP="004D5684">
            <w:pPr>
              <w:ind w:hanging="12"/>
              <w:jc w:val="center"/>
              <w:rPr>
                <w:b/>
                <w:bCs/>
                <w:color w:val="000000"/>
                <w:sz w:val="28"/>
                <w:szCs w:val="20"/>
                <w:lang w:val="ru-RU" w:eastAsia="ru-RU"/>
              </w:rPr>
            </w:pPr>
            <w:r>
              <w:rPr>
                <w:b/>
                <w:bCs/>
                <w:color w:val="000000"/>
                <w:sz w:val="28"/>
                <w:szCs w:val="20"/>
                <w:lang w:val="ru-RU" w:eastAsia="ru-RU"/>
              </w:rPr>
              <w:t xml:space="preserve">3.1.   </w:t>
            </w:r>
            <w:r w:rsidR="00520EA2" w:rsidRPr="00091F80">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00520EA2" w:rsidRPr="00091F80">
              <w:rPr>
                <w:b/>
                <w:bCs/>
                <w:color w:val="000000"/>
                <w:sz w:val="28"/>
                <w:szCs w:val="20"/>
                <w:lang w:val="ru-RU" w:eastAsia="ru-RU"/>
              </w:rPr>
              <w:t xml:space="preserve"> по  футболу </w:t>
            </w:r>
          </w:p>
          <w:p w:rsidR="00520EA2" w:rsidRPr="00091F80" w:rsidRDefault="00DA5573" w:rsidP="00DA5573">
            <w:pPr>
              <w:ind w:hanging="12"/>
              <w:jc w:val="center"/>
              <w:rPr>
                <w:b/>
                <w:bCs/>
                <w:color w:val="000000"/>
                <w:sz w:val="28"/>
                <w:szCs w:val="20"/>
                <w:lang w:val="ru-RU" w:eastAsia="ru-RU"/>
              </w:rPr>
            </w:pPr>
            <w:r>
              <w:rPr>
                <w:b/>
                <w:bCs/>
                <w:color w:val="000000"/>
                <w:sz w:val="28"/>
                <w:szCs w:val="20"/>
                <w:lang w:val="ru-RU" w:eastAsia="ru-RU"/>
              </w:rPr>
              <w:t>д</w:t>
            </w:r>
            <w:r w:rsidR="00C279A6" w:rsidRPr="00091F80">
              <w:rPr>
                <w:b/>
                <w:bCs/>
                <w:color w:val="000000"/>
                <w:sz w:val="28"/>
                <w:szCs w:val="20"/>
                <w:lang w:val="ru-RU" w:eastAsia="ru-RU"/>
              </w:rPr>
              <w:t>ля</w:t>
            </w:r>
            <w:r>
              <w:rPr>
                <w:b/>
                <w:bCs/>
                <w:color w:val="000000"/>
                <w:sz w:val="28"/>
                <w:szCs w:val="20"/>
                <w:lang w:val="ru-RU" w:eastAsia="ru-RU"/>
              </w:rPr>
              <w:t xml:space="preserve"> </w:t>
            </w:r>
            <w:r w:rsidR="00C279A6" w:rsidRPr="00091F80">
              <w:rPr>
                <w:b/>
                <w:bCs/>
                <w:color w:val="000000"/>
                <w:sz w:val="28"/>
                <w:szCs w:val="20"/>
                <w:lang w:val="ru-RU" w:eastAsia="ru-RU"/>
              </w:rPr>
              <w:t>спортивно-оздоровительных групп</w:t>
            </w:r>
          </w:p>
        </w:tc>
      </w:tr>
      <w:tr w:rsidR="00120D16" w:rsidTr="00F82475">
        <w:trPr>
          <w:trHeight w:val="984"/>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1455D6" w:rsidRPr="00091F80" w:rsidRDefault="00C279A6" w:rsidP="000768D4">
            <w:pPr>
              <w:ind w:hanging="12"/>
              <w:jc w:val="both"/>
              <w:rPr>
                <w:color w:val="000000"/>
                <w:sz w:val="22"/>
                <w:szCs w:val="22"/>
                <w:lang w:val="ru-RU" w:eastAsia="ru-RU"/>
              </w:rPr>
            </w:pPr>
            <w:r w:rsidRPr="00091F80">
              <w:rPr>
                <w:color w:val="000000"/>
                <w:sz w:val="22"/>
                <w:szCs w:val="22"/>
                <w:lang w:val="ru-RU" w:eastAsia="ru-RU"/>
              </w:rPr>
              <w:t>№ п\п</w:t>
            </w:r>
          </w:p>
        </w:tc>
        <w:tc>
          <w:tcPr>
            <w:tcW w:w="1297" w:type="pct"/>
            <w:gridSpan w:val="3"/>
            <w:tcBorders>
              <w:top w:val="nil"/>
              <w:left w:val="nil"/>
              <w:bottom w:val="single" w:sz="4" w:space="0" w:color="auto"/>
              <w:right w:val="single" w:sz="4" w:space="0" w:color="auto"/>
            </w:tcBorders>
            <w:shd w:val="clear" w:color="auto" w:fill="auto"/>
            <w:vAlign w:val="center"/>
          </w:tcPr>
          <w:p w:rsidR="001455D6" w:rsidRPr="00091F80" w:rsidRDefault="00C279A6" w:rsidP="000768D4">
            <w:pPr>
              <w:ind w:hanging="12"/>
              <w:jc w:val="both"/>
              <w:rPr>
                <w:color w:val="000000"/>
                <w:sz w:val="22"/>
                <w:szCs w:val="22"/>
                <w:lang w:val="ru-RU" w:eastAsia="ru-RU"/>
              </w:rPr>
            </w:pPr>
            <w:r w:rsidRPr="00091F80">
              <w:rPr>
                <w:color w:val="000000"/>
                <w:sz w:val="22"/>
                <w:szCs w:val="22"/>
                <w:lang w:val="ru-RU" w:eastAsia="ru-RU"/>
              </w:rPr>
              <w:t>Разделы подготовки</w:t>
            </w:r>
          </w:p>
        </w:tc>
        <w:tc>
          <w:tcPr>
            <w:tcW w:w="384" w:type="pct"/>
            <w:gridSpan w:val="5"/>
            <w:tcBorders>
              <w:top w:val="nil"/>
              <w:left w:val="nil"/>
              <w:bottom w:val="single" w:sz="4" w:space="0" w:color="auto"/>
              <w:right w:val="single" w:sz="4" w:space="0" w:color="auto"/>
            </w:tcBorders>
            <w:shd w:val="clear" w:color="auto" w:fill="auto"/>
            <w:vAlign w:val="center"/>
          </w:tcPr>
          <w:p w:rsidR="001455D6"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часы</w:t>
            </w:r>
          </w:p>
        </w:tc>
        <w:tc>
          <w:tcPr>
            <w:tcW w:w="256" w:type="pct"/>
            <w:gridSpan w:val="5"/>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Сентябрь</w:t>
            </w:r>
          </w:p>
        </w:tc>
        <w:tc>
          <w:tcPr>
            <w:tcW w:w="250" w:type="pct"/>
            <w:gridSpan w:val="5"/>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Октябрь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Ноябрь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Декабрь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Январь</w:t>
            </w:r>
          </w:p>
        </w:tc>
        <w:tc>
          <w:tcPr>
            <w:tcW w:w="260" w:type="pct"/>
            <w:gridSpan w:val="5"/>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Февраль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Март</w:t>
            </w:r>
          </w:p>
        </w:tc>
        <w:tc>
          <w:tcPr>
            <w:tcW w:w="257" w:type="pct"/>
            <w:gridSpan w:val="3"/>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Апрель</w:t>
            </w:r>
          </w:p>
        </w:tc>
        <w:tc>
          <w:tcPr>
            <w:tcW w:w="251" w:type="pct"/>
            <w:gridSpan w:val="2"/>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Май</w:t>
            </w:r>
          </w:p>
        </w:tc>
        <w:tc>
          <w:tcPr>
            <w:tcW w:w="257" w:type="pct"/>
            <w:gridSpan w:val="5"/>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Июнь</w:t>
            </w:r>
          </w:p>
        </w:tc>
        <w:tc>
          <w:tcPr>
            <w:tcW w:w="249" w:type="pct"/>
            <w:gridSpan w:val="5"/>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Июль</w:t>
            </w:r>
          </w:p>
        </w:tc>
        <w:tc>
          <w:tcPr>
            <w:tcW w:w="255" w:type="pct"/>
            <w:gridSpan w:val="5"/>
            <w:tcBorders>
              <w:top w:val="nil"/>
              <w:left w:val="nil"/>
              <w:bottom w:val="single" w:sz="4" w:space="0" w:color="auto"/>
              <w:right w:val="single" w:sz="4" w:space="0" w:color="auto"/>
            </w:tcBorders>
            <w:shd w:val="clear" w:color="auto" w:fill="auto"/>
            <w:textDirection w:val="btLr"/>
            <w:vAlign w:val="center"/>
          </w:tcPr>
          <w:p w:rsidR="001455D6" w:rsidRPr="00E6094C" w:rsidRDefault="00C279A6" w:rsidP="007D38AB">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Август</w:t>
            </w: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520EA2" w:rsidRPr="00091F80" w:rsidRDefault="00C279A6" w:rsidP="00882553">
            <w:pPr>
              <w:ind w:hanging="12"/>
              <w:jc w:val="center"/>
              <w:rPr>
                <w:color w:val="000000"/>
                <w:sz w:val="22"/>
                <w:szCs w:val="22"/>
                <w:lang w:val="ru-RU" w:eastAsia="ru-RU"/>
              </w:rPr>
            </w:pPr>
            <w:r w:rsidRPr="00091F80">
              <w:rPr>
                <w:color w:val="000000"/>
                <w:sz w:val="22"/>
                <w:szCs w:val="22"/>
                <w:lang w:val="ru-RU" w:eastAsia="ru-RU"/>
              </w:rPr>
              <w:t>1</w:t>
            </w:r>
          </w:p>
        </w:tc>
        <w:tc>
          <w:tcPr>
            <w:tcW w:w="1297" w:type="pct"/>
            <w:gridSpan w:val="3"/>
            <w:tcBorders>
              <w:top w:val="nil"/>
              <w:left w:val="nil"/>
              <w:bottom w:val="single" w:sz="4" w:space="0" w:color="auto"/>
              <w:right w:val="single" w:sz="4" w:space="0" w:color="auto"/>
            </w:tcBorders>
            <w:shd w:val="clear" w:color="000000" w:fill="FFFFFF"/>
            <w:vAlign w:val="center"/>
          </w:tcPr>
          <w:p w:rsidR="00520EA2" w:rsidRPr="00091F80" w:rsidRDefault="00C279A6" w:rsidP="00882553">
            <w:pPr>
              <w:ind w:hanging="12"/>
              <w:rPr>
                <w:color w:val="000000"/>
                <w:lang w:val="ru-RU" w:eastAsia="ru-RU"/>
              </w:rPr>
            </w:pPr>
            <w:r w:rsidRPr="00091F80">
              <w:rPr>
                <w:color w:val="000000"/>
                <w:lang w:val="ru-RU" w:eastAsia="ru-RU"/>
              </w:rPr>
              <w:t>Теоретическая подготовка</w:t>
            </w:r>
          </w:p>
        </w:tc>
        <w:tc>
          <w:tcPr>
            <w:tcW w:w="384" w:type="pct"/>
            <w:gridSpan w:val="5"/>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7</w:t>
            </w:r>
          </w:p>
        </w:tc>
        <w:tc>
          <w:tcPr>
            <w:tcW w:w="256" w:type="pct"/>
            <w:gridSpan w:val="5"/>
            <w:tcBorders>
              <w:top w:val="nil"/>
              <w:left w:val="nil"/>
              <w:bottom w:val="single" w:sz="4" w:space="0" w:color="auto"/>
              <w:right w:val="single" w:sz="4" w:space="0" w:color="auto"/>
            </w:tcBorders>
            <w:shd w:val="clear" w:color="auto" w:fill="auto"/>
            <w:vAlign w:val="center"/>
          </w:tcPr>
          <w:p w:rsidR="00520EA2" w:rsidRPr="00091F80" w:rsidRDefault="00520EA2" w:rsidP="00ED67CE">
            <w:pPr>
              <w:ind w:hanging="12"/>
              <w:jc w:val="center"/>
              <w:rPr>
                <w:color w:val="000000"/>
                <w:sz w:val="22"/>
                <w:szCs w:val="22"/>
                <w:lang w:val="ru-RU" w:eastAsia="ru-RU"/>
              </w:rPr>
            </w:pPr>
          </w:p>
        </w:tc>
        <w:tc>
          <w:tcPr>
            <w:tcW w:w="250" w:type="pct"/>
            <w:gridSpan w:val="5"/>
            <w:tcBorders>
              <w:top w:val="nil"/>
              <w:left w:val="nil"/>
              <w:bottom w:val="single" w:sz="4" w:space="0" w:color="auto"/>
              <w:right w:val="single" w:sz="4" w:space="0" w:color="auto"/>
            </w:tcBorders>
            <w:shd w:val="clear" w:color="auto" w:fill="auto"/>
            <w:vAlign w:val="center"/>
          </w:tcPr>
          <w:p w:rsidR="00520EA2" w:rsidRPr="00091F80" w:rsidRDefault="00520EA2" w:rsidP="00ED67CE">
            <w:pPr>
              <w:ind w:hanging="12"/>
              <w:jc w:val="center"/>
              <w:rPr>
                <w:color w:val="000000"/>
                <w:sz w:val="22"/>
                <w:szCs w:val="22"/>
                <w:lang w:val="ru-RU" w:eastAsia="ru-RU"/>
              </w:rPr>
            </w:pPr>
          </w:p>
        </w:tc>
        <w:tc>
          <w:tcPr>
            <w:tcW w:w="251" w:type="pct"/>
            <w:gridSpan w:val="4"/>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60" w:type="pct"/>
            <w:gridSpan w:val="5"/>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57" w:type="pct"/>
            <w:gridSpan w:val="3"/>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2"/>
            <w:tcBorders>
              <w:top w:val="nil"/>
              <w:left w:val="nil"/>
              <w:bottom w:val="single" w:sz="4" w:space="0" w:color="auto"/>
              <w:right w:val="single" w:sz="4" w:space="0" w:color="auto"/>
            </w:tcBorders>
            <w:shd w:val="clear" w:color="auto" w:fill="auto"/>
            <w:vAlign w:val="center"/>
          </w:tcPr>
          <w:p w:rsidR="00520EA2" w:rsidRPr="00091F80" w:rsidRDefault="00C279A6" w:rsidP="00ED67CE">
            <w:pPr>
              <w:ind w:hanging="12"/>
              <w:jc w:val="center"/>
              <w:rPr>
                <w:color w:val="000000"/>
                <w:sz w:val="22"/>
                <w:szCs w:val="22"/>
                <w:lang w:val="ru-RU" w:eastAsia="ru-RU"/>
              </w:rPr>
            </w:pPr>
            <w:r w:rsidRPr="00091F80">
              <w:rPr>
                <w:color w:val="000000"/>
                <w:sz w:val="22"/>
                <w:szCs w:val="22"/>
                <w:lang w:val="ru-RU" w:eastAsia="ru-RU"/>
              </w:rPr>
              <w:t>1</w:t>
            </w:r>
          </w:p>
        </w:tc>
        <w:tc>
          <w:tcPr>
            <w:tcW w:w="257" w:type="pct"/>
            <w:gridSpan w:val="5"/>
            <w:tcBorders>
              <w:top w:val="nil"/>
              <w:left w:val="nil"/>
              <w:bottom w:val="single" w:sz="4" w:space="0" w:color="auto"/>
              <w:right w:val="single" w:sz="4" w:space="0" w:color="auto"/>
            </w:tcBorders>
            <w:shd w:val="clear" w:color="auto" w:fill="auto"/>
            <w:vAlign w:val="center"/>
          </w:tcPr>
          <w:p w:rsidR="00520EA2" w:rsidRPr="00091F80" w:rsidRDefault="00520EA2" w:rsidP="00ED67CE">
            <w:pPr>
              <w:ind w:hanging="12"/>
              <w:jc w:val="center"/>
              <w:rPr>
                <w:color w:val="000000"/>
                <w:sz w:val="22"/>
                <w:szCs w:val="22"/>
                <w:lang w:val="ru-RU" w:eastAsia="ru-RU"/>
              </w:rPr>
            </w:pPr>
          </w:p>
        </w:tc>
        <w:tc>
          <w:tcPr>
            <w:tcW w:w="249" w:type="pct"/>
            <w:gridSpan w:val="5"/>
            <w:tcBorders>
              <w:top w:val="nil"/>
              <w:left w:val="nil"/>
              <w:bottom w:val="single" w:sz="4" w:space="0" w:color="auto"/>
              <w:right w:val="single" w:sz="4" w:space="0" w:color="auto"/>
            </w:tcBorders>
            <w:shd w:val="clear" w:color="auto" w:fill="auto"/>
            <w:vAlign w:val="center"/>
          </w:tcPr>
          <w:p w:rsidR="00520EA2" w:rsidRPr="00091F80" w:rsidRDefault="00520EA2" w:rsidP="00ED67CE">
            <w:pPr>
              <w:ind w:hanging="12"/>
              <w:jc w:val="center"/>
              <w:rPr>
                <w:color w:val="000000"/>
                <w:lang w:val="ru-RU" w:eastAsia="ru-RU"/>
              </w:rPr>
            </w:pPr>
          </w:p>
        </w:tc>
        <w:tc>
          <w:tcPr>
            <w:tcW w:w="255" w:type="pct"/>
            <w:gridSpan w:val="5"/>
            <w:tcBorders>
              <w:top w:val="nil"/>
              <w:left w:val="nil"/>
              <w:bottom w:val="single" w:sz="4" w:space="0" w:color="auto"/>
              <w:right w:val="single" w:sz="4" w:space="0" w:color="auto"/>
            </w:tcBorders>
            <w:shd w:val="clear" w:color="auto" w:fill="auto"/>
            <w:vAlign w:val="center"/>
          </w:tcPr>
          <w:p w:rsidR="00520EA2" w:rsidRPr="00091F80" w:rsidRDefault="00520EA2" w:rsidP="00ED67CE">
            <w:pPr>
              <w:ind w:hanging="12"/>
              <w:jc w:val="center"/>
              <w:rPr>
                <w:color w:val="000000"/>
                <w:lang w:val="ru-RU" w:eastAsia="ru-RU"/>
              </w:rPr>
            </w:pP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Общая физическая подготовка</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32</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3</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w:t>
            </w:r>
          </w:p>
        </w:tc>
      </w:tr>
      <w:tr w:rsidR="00120D16" w:rsidTr="00F82475">
        <w:trPr>
          <w:trHeight w:val="630"/>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3</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Специальная физическая подготовка</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22</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Подвижные, спортивные игры</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50</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2</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Техническая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48</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4</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4</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lastRenderedPageBreak/>
              <w:t>6</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Тактическая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7</w:t>
            </w:r>
          </w:p>
        </w:tc>
        <w:tc>
          <w:tcPr>
            <w:tcW w:w="1297" w:type="pct"/>
            <w:gridSpan w:val="3"/>
            <w:tcBorders>
              <w:top w:val="single" w:sz="4" w:space="0" w:color="auto"/>
              <w:left w:val="nil"/>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Интегральная подготовка</w:t>
            </w:r>
          </w:p>
        </w:tc>
        <w:tc>
          <w:tcPr>
            <w:tcW w:w="384"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5</w:t>
            </w:r>
          </w:p>
        </w:tc>
        <w:tc>
          <w:tcPr>
            <w:tcW w:w="256"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lang w:val="ru-RU" w:eastAsia="ru-RU"/>
              </w:rPr>
            </w:pPr>
            <w:r w:rsidRPr="00091F80">
              <w:rPr>
                <w:color w:val="000000"/>
                <w:lang w:val="ru-RU" w:eastAsia="ru-RU"/>
              </w:rPr>
              <w:t>1</w:t>
            </w:r>
          </w:p>
        </w:tc>
        <w:tc>
          <w:tcPr>
            <w:tcW w:w="250"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lang w:val="ru-RU" w:eastAsia="ru-RU"/>
              </w:rPr>
            </w:pPr>
            <w:r w:rsidRPr="00091F80">
              <w:rPr>
                <w:color w:val="000000"/>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lang w:val="ru-RU" w:eastAsia="ru-RU"/>
              </w:rPr>
            </w:pPr>
            <w:r w:rsidRPr="00091F80">
              <w:rPr>
                <w:color w:val="000000"/>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lang w:val="ru-RU" w:eastAsia="ru-RU"/>
              </w:rPr>
            </w:pPr>
            <w:r w:rsidRPr="00091F80">
              <w:rPr>
                <w:color w:val="000000"/>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lang w:val="ru-RU" w:eastAsia="ru-RU"/>
              </w:rPr>
            </w:pPr>
            <w:r w:rsidRPr="00091F80">
              <w:rPr>
                <w:color w:val="000000"/>
                <w:lang w:val="ru-RU" w:eastAsia="ru-RU"/>
              </w:rPr>
              <w:t>1</w:t>
            </w:r>
          </w:p>
        </w:tc>
        <w:tc>
          <w:tcPr>
            <w:tcW w:w="260"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c>
          <w:tcPr>
            <w:tcW w:w="257" w:type="pct"/>
            <w:gridSpan w:val="3"/>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c>
          <w:tcPr>
            <w:tcW w:w="251" w:type="pct"/>
            <w:gridSpan w:val="2"/>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c>
          <w:tcPr>
            <w:tcW w:w="257"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c>
          <w:tcPr>
            <w:tcW w:w="249"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c>
          <w:tcPr>
            <w:tcW w:w="255" w:type="pct"/>
            <w:gridSpan w:val="5"/>
            <w:tcBorders>
              <w:top w:val="single" w:sz="4" w:space="0" w:color="auto"/>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lang w:val="ru-RU" w:eastAsia="ru-RU"/>
              </w:rPr>
            </w:pP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8</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Соревнования</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7</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0" w:type="pct"/>
            <w:gridSpan w:val="5"/>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7" w:type="pct"/>
            <w:gridSpan w:val="3"/>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2"/>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49"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r>
      <w:tr w:rsidR="00120D16" w:rsidTr="00F82475">
        <w:trPr>
          <w:trHeight w:val="630"/>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9</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091F80" w:rsidRDefault="00C279A6" w:rsidP="00486E53">
            <w:pPr>
              <w:ind w:hanging="12"/>
              <w:rPr>
                <w:color w:val="000000"/>
                <w:lang w:val="ru-RU" w:eastAsia="ru-RU"/>
              </w:rPr>
            </w:pPr>
            <w:r w:rsidRPr="00091F80">
              <w:rPr>
                <w:color w:val="000000"/>
                <w:lang w:val="ru-RU" w:eastAsia="ru-RU"/>
              </w:rPr>
              <w:t xml:space="preserve">Контрольные испытания </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8</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4</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3</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6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sidRPr="00091F80">
              <w:rPr>
                <w:color w:val="000000"/>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7" w:type="pct"/>
            <w:gridSpan w:val="3"/>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1" w:type="pct"/>
            <w:gridSpan w:val="2"/>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7" w:type="pct"/>
            <w:gridSpan w:val="5"/>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49" w:type="pct"/>
            <w:gridSpan w:val="5"/>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c>
          <w:tcPr>
            <w:tcW w:w="255" w:type="pct"/>
            <w:gridSpan w:val="5"/>
            <w:tcBorders>
              <w:top w:val="nil"/>
              <w:left w:val="nil"/>
              <w:bottom w:val="single" w:sz="4" w:space="0" w:color="auto"/>
              <w:right w:val="single" w:sz="4" w:space="0" w:color="auto"/>
            </w:tcBorders>
            <w:shd w:val="clear" w:color="auto" w:fill="auto"/>
            <w:vAlign w:val="center"/>
          </w:tcPr>
          <w:p w:rsidR="00486E53" w:rsidRPr="00091F80" w:rsidRDefault="00486E53" w:rsidP="00486E53">
            <w:pPr>
              <w:ind w:hanging="12"/>
              <w:jc w:val="center"/>
              <w:rPr>
                <w:color w:val="000000"/>
                <w:sz w:val="22"/>
                <w:szCs w:val="22"/>
                <w:lang w:val="ru-RU" w:eastAsia="ru-RU"/>
              </w:rPr>
            </w:pP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091F80" w:rsidRDefault="00C279A6" w:rsidP="00486E53">
            <w:pPr>
              <w:ind w:hanging="12"/>
              <w:jc w:val="both"/>
              <w:rPr>
                <w:color w:val="000000"/>
                <w:lang w:val="ru-RU" w:eastAsia="ru-RU"/>
              </w:rPr>
            </w:pPr>
            <w:r w:rsidRPr="00091F80">
              <w:rPr>
                <w:color w:val="000000"/>
                <w:lang w:val="ru-RU" w:eastAsia="ru-RU"/>
              </w:rPr>
              <w:t> </w:t>
            </w:r>
          </w:p>
        </w:tc>
        <w:tc>
          <w:tcPr>
            <w:tcW w:w="1297" w:type="pct"/>
            <w:gridSpan w:val="3"/>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both"/>
              <w:rPr>
                <w:color w:val="000000"/>
                <w:sz w:val="22"/>
                <w:szCs w:val="22"/>
                <w:lang w:val="ru-RU" w:eastAsia="ru-RU"/>
              </w:rPr>
            </w:pPr>
            <w:r w:rsidRPr="00091F80">
              <w:rPr>
                <w:color w:val="000000"/>
                <w:sz w:val="22"/>
                <w:szCs w:val="22"/>
                <w:lang w:val="ru-RU" w:eastAsia="ru-RU"/>
              </w:rPr>
              <w:t>Итого</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184</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15</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17</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17</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17</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17</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17</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15</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16</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17</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14</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11</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091F80" w:rsidRDefault="00C279A6" w:rsidP="00486E53">
            <w:pPr>
              <w:ind w:hanging="12"/>
              <w:jc w:val="center"/>
              <w:rPr>
                <w:color w:val="000000"/>
                <w:sz w:val="22"/>
                <w:szCs w:val="22"/>
                <w:lang w:val="ru-RU" w:eastAsia="ru-RU"/>
              </w:rPr>
            </w:pPr>
            <w:r>
              <w:rPr>
                <w:color w:val="000000"/>
                <w:sz w:val="22"/>
                <w:szCs w:val="22"/>
                <w:lang w:val="ru-RU" w:eastAsia="ru-RU"/>
              </w:rPr>
              <w:t>11</w:t>
            </w:r>
          </w:p>
        </w:tc>
      </w:tr>
      <w:tr w:rsidR="00120D16" w:rsidTr="005B11C9">
        <w:trPr>
          <w:trHeight w:val="300"/>
        </w:trPr>
        <w:tc>
          <w:tcPr>
            <w:tcW w:w="5000" w:type="pct"/>
            <w:gridSpan w:val="61"/>
            <w:tcBorders>
              <w:top w:val="nil"/>
              <w:left w:val="nil"/>
              <w:bottom w:val="single" w:sz="4" w:space="0" w:color="auto"/>
              <w:right w:val="nil"/>
            </w:tcBorders>
            <w:shd w:val="clear" w:color="auto" w:fill="auto"/>
            <w:noWrap/>
            <w:vAlign w:val="center"/>
          </w:tcPr>
          <w:p w:rsidR="00486E53" w:rsidRDefault="00486E53" w:rsidP="00486E53">
            <w:pPr>
              <w:ind w:hanging="12"/>
              <w:jc w:val="both"/>
              <w:rPr>
                <w:b/>
                <w:bCs/>
                <w:color w:val="000000"/>
                <w:sz w:val="28"/>
                <w:szCs w:val="20"/>
                <w:lang w:val="ru-RU" w:eastAsia="ru-RU"/>
              </w:rPr>
            </w:pPr>
          </w:p>
          <w:p w:rsidR="00486E53" w:rsidRPr="006845C2" w:rsidRDefault="00C279A6" w:rsidP="00486E53">
            <w:pPr>
              <w:ind w:hanging="12"/>
              <w:jc w:val="center"/>
              <w:rPr>
                <w:b/>
                <w:bCs/>
                <w:color w:val="000000"/>
                <w:sz w:val="28"/>
                <w:szCs w:val="20"/>
                <w:lang w:val="ru-RU" w:eastAsia="ru-RU"/>
              </w:rPr>
            </w:pPr>
            <w:r>
              <w:rPr>
                <w:b/>
                <w:bCs/>
                <w:color w:val="000000"/>
                <w:sz w:val="28"/>
                <w:szCs w:val="20"/>
                <w:lang w:val="ru-RU" w:eastAsia="ru-RU"/>
              </w:rPr>
              <w:t xml:space="preserve">3.2.  </w:t>
            </w:r>
            <w:r w:rsidRPr="006845C2">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w:t>
            </w:r>
            <w:r w:rsidRPr="006845C2">
              <w:rPr>
                <w:b/>
                <w:bCs/>
                <w:color w:val="000000"/>
                <w:sz w:val="28"/>
                <w:szCs w:val="20"/>
                <w:lang w:val="ru-RU" w:eastAsia="ru-RU"/>
              </w:rPr>
              <w:t>по  футболу для  группы</w:t>
            </w:r>
          </w:p>
          <w:p w:rsidR="00486E53" w:rsidRPr="006845C2" w:rsidRDefault="00C279A6" w:rsidP="00486E53">
            <w:pPr>
              <w:ind w:hanging="12"/>
              <w:jc w:val="center"/>
              <w:rPr>
                <w:b/>
                <w:bCs/>
                <w:color w:val="000000"/>
                <w:sz w:val="28"/>
                <w:szCs w:val="20"/>
                <w:lang w:val="ru-RU" w:eastAsia="ru-RU"/>
              </w:rPr>
            </w:pPr>
            <w:r w:rsidRPr="006845C2">
              <w:rPr>
                <w:b/>
                <w:bCs/>
                <w:color w:val="000000"/>
                <w:sz w:val="28"/>
                <w:szCs w:val="20"/>
                <w:lang w:val="ru-RU" w:eastAsia="ru-RU"/>
              </w:rPr>
              <w:t>начальной подготовки  1 года обучения</w:t>
            </w:r>
          </w:p>
        </w:tc>
      </w:tr>
      <w:tr w:rsidR="00120D16" w:rsidTr="00F82475">
        <w:trPr>
          <w:trHeight w:val="1100"/>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п\п</w:t>
            </w:r>
          </w:p>
        </w:tc>
        <w:tc>
          <w:tcPr>
            <w:tcW w:w="1297" w:type="pct"/>
            <w:gridSpan w:val="3"/>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Разделы подготовки</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часы</w:t>
            </w:r>
          </w:p>
        </w:tc>
        <w:tc>
          <w:tcPr>
            <w:tcW w:w="256" w:type="pct"/>
            <w:gridSpan w:val="5"/>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Сентябрь</w:t>
            </w:r>
          </w:p>
        </w:tc>
        <w:tc>
          <w:tcPr>
            <w:tcW w:w="250" w:type="pct"/>
            <w:gridSpan w:val="5"/>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Октябрь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Ноябрь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Декабрь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Январь</w:t>
            </w:r>
          </w:p>
        </w:tc>
        <w:tc>
          <w:tcPr>
            <w:tcW w:w="260" w:type="pct"/>
            <w:gridSpan w:val="5"/>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Февраль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Март</w:t>
            </w:r>
          </w:p>
        </w:tc>
        <w:tc>
          <w:tcPr>
            <w:tcW w:w="257" w:type="pct"/>
            <w:gridSpan w:val="3"/>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Апрель</w:t>
            </w:r>
          </w:p>
        </w:tc>
        <w:tc>
          <w:tcPr>
            <w:tcW w:w="251" w:type="pct"/>
            <w:gridSpan w:val="2"/>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Май</w:t>
            </w:r>
          </w:p>
        </w:tc>
        <w:tc>
          <w:tcPr>
            <w:tcW w:w="257" w:type="pct"/>
            <w:gridSpan w:val="5"/>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Июнь</w:t>
            </w:r>
          </w:p>
        </w:tc>
        <w:tc>
          <w:tcPr>
            <w:tcW w:w="249" w:type="pct"/>
            <w:gridSpan w:val="5"/>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Июль</w:t>
            </w:r>
          </w:p>
        </w:tc>
        <w:tc>
          <w:tcPr>
            <w:tcW w:w="255" w:type="pct"/>
            <w:gridSpan w:val="5"/>
            <w:tcBorders>
              <w:top w:val="nil"/>
              <w:left w:val="nil"/>
              <w:bottom w:val="single" w:sz="4" w:space="0" w:color="auto"/>
              <w:right w:val="single" w:sz="4" w:space="0" w:color="auto"/>
            </w:tcBorders>
            <w:shd w:val="clear" w:color="auto" w:fill="auto"/>
            <w:textDirection w:val="btLr"/>
            <w:vAlign w:val="center"/>
          </w:tcPr>
          <w:p w:rsidR="00486E53" w:rsidRPr="002E06A6" w:rsidRDefault="00C279A6" w:rsidP="00486E53">
            <w:pPr>
              <w:jc w:val="center"/>
              <w:rPr>
                <w:rFonts w:eastAsia="Arial Unicode MS"/>
                <w:sz w:val="22"/>
                <w:szCs w:val="22"/>
                <w:lang w:val="ru-RU" w:eastAsia="ru-RU"/>
              </w:rPr>
            </w:pPr>
            <w:r w:rsidRPr="002E06A6">
              <w:rPr>
                <w:rFonts w:eastAsia="Arial Unicode MS"/>
                <w:sz w:val="22"/>
                <w:szCs w:val="22"/>
                <w:lang w:val="ru-RU" w:eastAsia="ru-RU"/>
              </w:rPr>
              <w:t>Август</w:t>
            </w: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Теоретическая подготовка</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8</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Общая физическая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55</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4</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4</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4</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4</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4</w:t>
            </w:r>
          </w:p>
        </w:tc>
      </w:tr>
      <w:tr w:rsidR="00120D16" w:rsidTr="00F82475">
        <w:trPr>
          <w:trHeight w:val="630"/>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3</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Специальная физическая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25</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3</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4</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Подвижные, спортивные игры</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90</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7</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8</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8</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2E06A6">
            <w:pPr>
              <w:jc w:val="both"/>
              <w:rPr>
                <w:sz w:val="22"/>
                <w:szCs w:val="22"/>
                <w:lang w:eastAsia="ru-RU"/>
              </w:rPr>
            </w:pPr>
            <w:r w:rsidRPr="002E06A6">
              <w:rPr>
                <w:sz w:val="22"/>
                <w:szCs w:val="22"/>
                <w:lang w:eastAsia="ru-RU"/>
              </w:rPr>
              <w:t>8</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8</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8</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8</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8</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7</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7</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val="ru-RU" w:eastAsia="ru-RU"/>
              </w:rPr>
            </w:pPr>
            <w:r w:rsidRPr="002E06A6">
              <w:rPr>
                <w:sz w:val="22"/>
                <w:szCs w:val="22"/>
                <w:lang w:val="ru-RU" w:eastAsia="ru-RU"/>
              </w:rPr>
              <w:t>7</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2E06A6" w:rsidP="002E06A6">
            <w:pPr>
              <w:jc w:val="both"/>
              <w:rPr>
                <w:sz w:val="22"/>
                <w:szCs w:val="22"/>
                <w:lang w:eastAsia="ru-RU"/>
              </w:rPr>
            </w:pPr>
            <w:r w:rsidRPr="002E06A6">
              <w:rPr>
                <w:sz w:val="22"/>
                <w:szCs w:val="22"/>
                <w:lang w:eastAsia="ru-RU"/>
              </w:rPr>
              <w:t>6</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Техническая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60</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5</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6</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Тактическая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8</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7</w:t>
            </w:r>
          </w:p>
        </w:tc>
        <w:tc>
          <w:tcPr>
            <w:tcW w:w="129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Интегральная подготовка</w:t>
            </w:r>
          </w:p>
        </w:tc>
        <w:tc>
          <w:tcPr>
            <w:tcW w:w="38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8</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1</w:t>
            </w: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c>
          <w:tcPr>
            <w:tcW w:w="2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c>
          <w:tcPr>
            <w:tcW w:w="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r>
      <w:tr w:rsidR="00120D16" w:rsidTr="00F82475">
        <w:trPr>
          <w:trHeight w:val="315"/>
        </w:trPr>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8</w:t>
            </w:r>
          </w:p>
        </w:tc>
        <w:tc>
          <w:tcPr>
            <w:tcW w:w="1297" w:type="pct"/>
            <w:gridSpan w:val="3"/>
            <w:tcBorders>
              <w:top w:val="single" w:sz="4" w:space="0" w:color="auto"/>
              <w:left w:val="nil"/>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Соревнования</w:t>
            </w:r>
          </w:p>
        </w:tc>
        <w:tc>
          <w:tcPr>
            <w:tcW w:w="384"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12</w:t>
            </w:r>
          </w:p>
        </w:tc>
        <w:tc>
          <w:tcPr>
            <w:tcW w:w="256"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0"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60"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3"/>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2"/>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49"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5" w:type="pct"/>
            <w:gridSpan w:val="5"/>
            <w:tcBorders>
              <w:top w:val="single" w:sz="4" w:space="0" w:color="auto"/>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r>
      <w:tr w:rsidR="00120D16" w:rsidTr="00F82475">
        <w:trPr>
          <w:trHeight w:val="630"/>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9</w:t>
            </w:r>
          </w:p>
        </w:tc>
        <w:tc>
          <w:tcPr>
            <w:tcW w:w="1297" w:type="pct"/>
            <w:gridSpan w:val="3"/>
            <w:tcBorders>
              <w:top w:val="nil"/>
              <w:left w:val="nil"/>
              <w:bottom w:val="single" w:sz="4" w:space="0" w:color="auto"/>
              <w:right w:val="single" w:sz="4" w:space="0" w:color="auto"/>
            </w:tcBorders>
            <w:shd w:val="clear" w:color="000000" w:fill="FFFFFF"/>
            <w:vAlign w:val="center"/>
          </w:tcPr>
          <w:p w:rsidR="00486E53" w:rsidRPr="002E06A6" w:rsidRDefault="00C279A6" w:rsidP="00486E53">
            <w:pPr>
              <w:ind w:hanging="12"/>
              <w:rPr>
                <w:lang w:val="ru-RU" w:eastAsia="ru-RU"/>
              </w:rPr>
            </w:pPr>
            <w:r w:rsidRPr="002E06A6">
              <w:rPr>
                <w:lang w:val="ru-RU" w:eastAsia="ru-RU"/>
              </w:rPr>
              <w:t>Контрольные испытания (приемные и переводные)</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10</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 </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1</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w:t>
            </w:r>
          </w:p>
        </w:tc>
      </w:tr>
      <w:tr w:rsidR="00120D16" w:rsidTr="00F82475">
        <w:trPr>
          <w:trHeight w:val="315"/>
        </w:trPr>
        <w:tc>
          <w:tcPr>
            <w:tcW w:w="281" w:type="pct"/>
            <w:gridSpan w:val="2"/>
            <w:tcBorders>
              <w:top w:val="nil"/>
              <w:left w:val="single" w:sz="4" w:space="0" w:color="auto"/>
              <w:bottom w:val="single" w:sz="4" w:space="0" w:color="auto"/>
              <w:right w:val="single" w:sz="4" w:space="0" w:color="auto"/>
            </w:tcBorders>
            <w:shd w:val="clear" w:color="auto" w:fill="auto"/>
            <w:vAlign w:val="center"/>
          </w:tcPr>
          <w:p w:rsidR="00486E53" w:rsidRPr="002E06A6" w:rsidRDefault="00C279A6" w:rsidP="00486E53">
            <w:pPr>
              <w:ind w:hanging="12"/>
              <w:jc w:val="both"/>
              <w:rPr>
                <w:lang w:val="ru-RU" w:eastAsia="ru-RU"/>
              </w:rPr>
            </w:pPr>
            <w:r w:rsidRPr="002E06A6">
              <w:rPr>
                <w:lang w:val="ru-RU" w:eastAsia="ru-RU"/>
              </w:rPr>
              <w:t> </w:t>
            </w:r>
          </w:p>
        </w:tc>
        <w:tc>
          <w:tcPr>
            <w:tcW w:w="1297" w:type="pct"/>
            <w:gridSpan w:val="3"/>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Итого</w:t>
            </w:r>
          </w:p>
        </w:tc>
        <w:tc>
          <w:tcPr>
            <w:tcW w:w="384" w:type="pct"/>
            <w:gridSpan w:val="5"/>
            <w:tcBorders>
              <w:top w:val="nil"/>
              <w:left w:val="nil"/>
              <w:bottom w:val="single" w:sz="4" w:space="0" w:color="auto"/>
              <w:right w:val="single" w:sz="4" w:space="0" w:color="auto"/>
            </w:tcBorders>
            <w:shd w:val="clear" w:color="auto" w:fill="auto"/>
            <w:vAlign w:val="center"/>
          </w:tcPr>
          <w:p w:rsidR="00486E53" w:rsidRPr="002E06A6" w:rsidRDefault="00C279A6" w:rsidP="00486E53">
            <w:pPr>
              <w:ind w:hanging="12"/>
              <w:jc w:val="both"/>
              <w:rPr>
                <w:sz w:val="22"/>
                <w:szCs w:val="22"/>
                <w:lang w:val="ru-RU" w:eastAsia="ru-RU"/>
              </w:rPr>
            </w:pPr>
            <w:r w:rsidRPr="002E06A6">
              <w:rPr>
                <w:sz w:val="22"/>
                <w:szCs w:val="22"/>
                <w:lang w:val="ru-RU" w:eastAsia="ru-RU"/>
              </w:rPr>
              <w:t>276</w:t>
            </w:r>
          </w:p>
        </w:tc>
        <w:tc>
          <w:tcPr>
            <w:tcW w:w="256" w:type="pct"/>
            <w:gridSpan w:val="5"/>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21</w:t>
            </w:r>
          </w:p>
        </w:tc>
        <w:tc>
          <w:tcPr>
            <w:tcW w:w="250" w:type="pct"/>
            <w:gridSpan w:val="5"/>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60" w:type="pct"/>
            <w:gridSpan w:val="5"/>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51" w:type="pct"/>
            <w:gridSpan w:val="4"/>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57" w:type="pct"/>
            <w:gridSpan w:val="3"/>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24</w:t>
            </w:r>
          </w:p>
        </w:tc>
        <w:tc>
          <w:tcPr>
            <w:tcW w:w="251" w:type="pct"/>
            <w:gridSpan w:val="2"/>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22</w:t>
            </w:r>
          </w:p>
        </w:tc>
        <w:tc>
          <w:tcPr>
            <w:tcW w:w="257" w:type="pct"/>
            <w:gridSpan w:val="5"/>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22</w:t>
            </w:r>
          </w:p>
        </w:tc>
        <w:tc>
          <w:tcPr>
            <w:tcW w:w="249" w:type="pct"/>
            <w:gridSpan w:val="5"/>
            <w:tcBorders>
              <w:top w:val="nil"/>
              <w:left w:val="nil"/>
              <w:bottom w:val="single" w:sz="4" w:space="0" w:color="auto"/>
              <w:right w:val="single" w:sz="4" w:space="0" w:color="auto"/>
            </w:tcBorders>
            <w:shd w:val="clear" w:color="auto" w:fill="auto"/>
            <w:vAlign w:val="center"/>
          </w:tcPr>
          <w:p w:rsidR="00486E53" w:rsidRPr="002E06A6" w:rsidRDefault="002E06A6" w:rsidP="00486E53">
            <w:pPr>
              <w:ind w:hanging="12"/>
              <w:jc w:val="both"/>
              <w:rPr>
                <w:sz w:val="22"/>
                <w:szCs w:val="22"/>
                <w:lang w:eastAsia="ru-RU"/>
              </w:rPr>
            </w:pPr>
            <w:r>
              <w:rPr>
                <w:sz w:val="22"/>
                <w:szCs w:val="22"/>
                <w:lang w:eastAsia="ru-RU"/>
              </w:rPr>
              <w:t>22</w:t>
            </w:r>
          </w:p>
        </w:tc>
        <w:tc>
          <w:tcPr>
            <w:tcW w:w="255" w:type="pct"/>
            <w:gridSpan w:val="5"/>
            <w:tcBorders>
              <w:top w:val="nil"/>
              <w:left w:val="nil"/>
              <w:bottom w:val="single" w:sz="4" w:space="0" w:color="auto"/>
              <w:right w:val="single" w:sz="4" w:space="0" w:color="auto"/>
            </w:tcBorders>
            <w:shd w:val="clear" w:color="auto" w:fill="auto"/>
            <w:vAlign w:val="center"/>
          </w:tcPr>
          <w:p w:rsidR="00486E53" w:rsidRPr="00F82475" w:rsidRDefault="00F82475" w:rsidP="00486E53">
            <w:pPr>
              <w:ind w:hanging="12"/>
              <w:jc w:val="both"/>
              <w:rPr>
                <w:sz w:val="22"/>
                <w:szCs w:val="22"/>
                <w:lang w:eastAsia="ru-RU"/>
              </w:rPr>
            </w:pPr>
            <w:r>
              <w:rPr>
                <w:sz w:val="22"/>
                <w:szCs w:val="22"/>
                <w:lang w:eastAsia="ru-RU"/>
              </w:rPr>
              <w:t>21</w:t>
            </w:r>
          </w:p>
        </w:tc>
      </w:tr>
      <w:tr w:rsidR="00120D16" w:rsidTr="001455D6">
        <w:trPr>
          <w:gridAfter w:val="3"/>
          <w:wAfter w:w="49" w:type="dxa"/>
          <w:trHeight w:val="360"/>
        </w:trPr>
        <w:tc>
          <w:tcPr>
            <w:tcW w:w="4976" w:type="pct"/>
            <w:gridSpan w:val="58"/>
            <w:tcBorders>
              <w:top w:val="nil"/>
              <w:left w:val="nil"/>
              <w:bottom w:val="single" w:sz="4" w:space="0" w:color="auto"/>
              <w:right w:val="nil"/>
            </w:tcBorders>
            <w:shd w:val="clear" w:color="auto" w:fill="auto"/>
            <w:noWrap/>
            <w:vAlign w:val="center"/>
          </w:tcPr>
          <w:p w:rsidR="00486E53" w:rsidRDefault="00486E53" w:rsidP="00486E53">
            <w:pPr>
              <w:ind w:hanging="12"/>
              <w:jc w:val="both"/>
              <w:rPr>
                <w:b/>
                <w:bCs/>
                <w:color w:val="000000"/>
                <w:sz w:val="28"/>
                <w:szCs w:val="20"/>
                <w:lang w:val="ru-RU" w:eastAsia="ru-RU"/>
              </w:rPr>
            </w:pPr>
          </w:p>
          <w:p w:rsidR="00486E53" w:rsidRPr="00091F80" w:rsidRDefault="00C279A6" w:rsidP="00486E53">
            <w:pPr>
              <w:ind w:hanging="12"/>
              <w:jc w:val="center"/>
              <w:rPr>
                <w:b/>
                <w:bCs/>
                <w:color w:val="000000"/>
                <w:sz w:val="28"/>
                <w:szCs w:val="20"/>
                <w:lang w:val="ru-RU" w:eastAsia="ru-RU"/>
              </w:rPr>
            </w:pPr>
            <w:r>
              <w:rPr>
                <w:b/>
                <w:bCs/>
                <w:color w:val="000000"/>
                <w:sz w:val="28"/>
                <w:szCs w:val="20"/>
                <w:lang w:val="ru-RU" w:eastAsia="ru-RU"/>
              </w:rPr>
              <w:t xml:space="preserve">3.3.  </w:t>
            </w:r>
            <w:r w:rsidRPr="00091F80">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по  футболу для  группы</w:t>
            </w:r>
          </w:p>
          <w:p w:rsidR="00486E53" w:rsidRPr="00091F80" w:rsidRDefault="00C279A6" w:rsidP="00486E53">
            <w:pPr>
              <w:ind w:hanging="12"/>
              <w:jc w:val="center"/>
              <w:rPr>
                <w:b/>
                <w:bCs/>
                <w:color w:val="000000"/>
                <w:sz w:val="28"/>
                <w:szCs w:val="20"/>
                <w:lang w:val="ru-RU" w:eastAsia="ru-RU"/>
              </w:rPr>
            </w:pPr>
            <w:r w:rsidRPr="00091F80">
              <w:rPr>
                <w:b/>
                <w:bCs/>
                <w:color w:val="000000"/>
                <w:sz w:val="28"/>
                <w:szCs w:val="20"/>
                <w:lang w:val="ru-RU" w:eastAsia="ru-RU"/>
              </w:rPr>
              <w:t>начальной подготовки  2 года обучения</w:t>
            </w:r>
          </w:p>
        </w:tc>
      </w:tr>
      <w:tr w:rsidR="00120D16" w:rsidTr="00F82475">
        <w:trPr>
          <w:gridAfter w:val="3"/>
          <w:wAfter w:w="49" w:type="dxa"/>
          <w:trHeight w:val="1088"/>
        </w:trPr>
        <w:tc>
          <w:tcPr>
            <w:tcW w:w="272" w:type="pct"/>
            <w:tcBorders>
              <w:top w:val="nil"/>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п\п</w:t>
            </w:r>
          </w:p>
        </w:tc>
        <w:tc>
          <w:tcPr>
            <w:tcW w:w="1340"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Разделы подготовки</w:t>
            </w:r>
          </w:p>
        </w:tc>
        <w:tc>
          <w:tcPr>
            <w:tcW w:w="374"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часы</w:t>
            </w:r>
          </w:p>
        </w:tc>
        <w:tc>
          <w:tcPr>
            <w:tcW w:w="256" w:type="pct"/>
            <w:gridSpan w:val="5"/>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Сентябрь</w:t>
            </w:r>
          </w:p>
        </w:tc>
        <w:tc>
          <w:tcPr>
            <w:tcW w:w="247" w:type="pct"/>
            <w:gridSpan w:val="5"/>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Октябрь</w:t>
            </w:r>
          </w:p>
        </w:tc>
        <w:tc>
          <w:tcPr>
            <w:tcW w:w="246"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Ноябрь</w:t>
            </w:r>
          </w:p>
        </w:tc>
        <w:tc>
          <w:tcPr>
            <w:tcW w:w="247"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Декабрь</w:t>
            </w:r>
          </w:p>
        </w:tc>
        <w:tc>
          <w:tcPr>
            <w:tcW w:w="249"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Январь</w:t>
            </w:r>
          </w:p>
        </w:tc>
        <w:tc>
          <w:tcPr>
            <w:tcW w:w="250"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Февраль</w:t>
            </w:r>
          </w:p>
        </w:tc>
        <w:tc>
          <w:tcPr>
            <w:tcW w:w="251"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Март</w:t>
            </w:r>
          </w:p>
        </w:tc>
        <w:tc>
          <w:tcPr>
            <w:tcW w:w="257" w:type="pct"/>
            <w:gridSpan w:val="3"/>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Апрель</w:t>
            </w:r>
          </w:p>
        </w:tc>
        <w:tc>
          <w:tcPr>
            <w:tcW w:w="246" w:type="pct"/>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Май</w:t>
            </w:r>
          </w:p>
        </w:tc>
        <w:tc>
          <w:tcPr>
            <w:tcW w:w="246"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Июнь</w:t>
            </w:r>
          </w:p>
        </w:tc>
        <w:tc>
          <w:tcPr>
            <w:tcW w:w="246" w:type="pct"/>
            <w:gridSpan w:val="5"/>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Июль</w:t>
            </w:r>
          </w:p>
        </w:tc>
        <w:tc>
          <w:tcPr>
            <w:tcW w:w="250" w:type="pct"/>
            <w:gridSpan w:val="4"/>
            <w:tcBorders>
              <w:top w:val="nil"/>
              <w:left w:val="nil"/>
              <w:bottom w:val="single" w:sz="4" w:space="0" w:color="auto"/>
              <w:right w:val="single" w:sz="4" w:space="0" w:color="auto"/>
            </w:tcBorders>
            <w:shd w:val="clear" w:color="auto" w:fill="auto"/>
            <w:textDirection w:val="btLr"/>
            <w:vAlign w:val="center"/>
          </w:tcPr>
          <w:p w:rsidR="00F82475" w:rsidRPr="002E06A6" w:rsidRDefault="00C279A6" w:rsidP="00F82475">
            <w:pPr>
              <w:jc w:val="center"/>
              <w:rPr>
                <w:rFonts w:eastAsia="Arial Unicode MS"/>
                <w:sz w:val="22"/>
                <w:szCs w:val="22"/>
                <w:lang w:val="ru-RU" w:eastAsia="ru-RU"/>
              </w:rPr>
            </w:pPr>
            <w:r w:rsidRPr="002E06A6">
              <w:rPr>
                <w:rFonts w:eastAsia="Arial Unicode MS"/>
                <w:sz w:val="22"/>
                <w:szCs w:val="22"/>
                <w:lang w:val="ru-RU" w:eastAsia="ru-RU"/>
              </w:rPr>
              <w:t>Август</w:t>
            </w:r>
          </w:p>
        </w:tc>
      </w:tr>
      <w:tr w:rsidR="00120D16" w:rsidTr="00F82475">
        <w:trPr>
          <w:gridAfter w:val="3"/>
          <w:wAfter w:w="49" w:type="dxa"/>
          <w:trHeight w:val="315"/>
        </w:trPr>
        <w:tc>
          <w:tcPr>
            <w:tcW w:w="272" w:type="pct"/>
            <w:tcBorders>
              <w:top w:val="nil"/>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1340" w:type="pct"/>
            <w:gridSpan w:val="5"/>
            <w:tcBorders>
              <w:top w:val="nil"/>
              <w:left w:val="nil"/>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Теоретическая подготовка</w:t>
            </w:r>
          </w:p>
        </w:tc>
        <w:tc>
          <w:tcPr>
            <w:tcW w:w="374"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5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1"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7" w:type="pct"/>
            <w:gridSpan w:val="3"/>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 </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 </w:t>
            </w:r>
          </w:p>
        </w:tc>
      </w:tr>
      <w:tr w:rsidR="00120D16" w:rsidTr="00F82475">
        <w:trPr>
          <w:gridAfter w:val="3"/>
          <w:wAfter w:w="49" w:type="dxa"/>
          <w:trHeight w:val="315"/>
        </w:trPr>
        <w:tc>
          <w:tcPr>
            <w:tcW w:w="272" w:type="pct"/>
            <w:tcBorders>
              <w:top w:val="nil"/>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1340" w:type="pct"/>
            <w:gridSpan w:val="5"/>
            <w:tcBorders>
              <w:top w:val="nil"/>
              <w:left w:val="nil"/>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Общая физическая подготовка</w:t>
            </w:r>
          </w:p>
        </w:tc>
        <w:tc>
          <w:tcPr>
            <w:tcW w:w="374"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55</w:t>
            </w:r>
          </w:p>
        </w:tc>
        <w:tc>
          <w:tcPr>
            <w:tcW w:w="25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4</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1"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7" w:type="pct"/>
            <w:gridSpan w:val="3"/>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6" w:type="pct"/>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4</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4</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4</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4</w:t>
            </w:r>
          </w:p>
        </w:tc>
      </w:tr>
      <w:tr w:rsidR="00120D16" w:rsidTr="00F82475">
        <w:trPr>
          <w:gridAfter w:val="3"/>
          <w:wAfter w:w="49" w:type="dxa"/>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3</w:t>
            </w:r>
          </w:p>
        </w:tc>
        <w:tc>
          <w:tcPr>
            <w:tcW w:w="1340" w:type="pct"/>
            <w:gridSpan w:val="5"/>
            <w:tcBorders>
              <w:top w:val="nil"/>
              <w:left w:val="nil"/>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Специальная физическая подготовка</w:t>
            </w:r>
          </w:p>
        </w:tc>
        <w:tc>
          <w:tcPr>
            <w:tcW w:w="374"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25</w:t>
            </w:r>
          </w:p>
        </w:tc>
        <w:tc>
          <w:tcPr>
            <w:tcW w:w="25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51"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57" w:type="pct"/>
            <w:gridSpan w:val="3"/>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6" w:type="pct"/>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3</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r>
      <w:tr w:rsidR="00120D16" w:rsidTr="00F82475">
        <w:trPr>
          <w:gridAfter w:val="3"/>
          <w:wAfter w:w="49" w:type="dxa"/>
          <w:trHeight w:val="315"/>
        </w:trPr>
        <w:tc>
          <w:tcPr>
            <w:tcW w:w="272" w:type="pct"/>
            <w:tcBorders>
              <w:top w:val="nil"/>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4</w:t>
            </w:r>
          </w:p>
        </w:tc>
        <w:tc>
          <w:tcPr>
            <w:tcW w:w="1340" w:type="pct"/>
            <w:gridSpan w:val="5"/>
            <w:tcBorders>
              <w:top w:val="nil"/>
              <w:left w:val="nil"/>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Подвижные, спортивные игры</w:t>
            </w:r>
          </w:p>
        </w:tc>
        <w:tc>
          <w:tcPr>
            <w:tcW w:w="374"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90</w:t>
            </w:r>
          </w:p>
        </w:tc>
        <w:tc>
          <w:tcPr>
            <w:tcW w:w="25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7</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jc w:val="both"/>
              <w:rPr>
                <w:sz w:val="22"/>
                <w:szCs w:val="22"/>
                <w:lang w:eastAsia="ru-RU"/>
              </w:rPr>
            </w:pPr>
            <w:r w:rsidRPr="002E06A6">
              <w:rPr>
                <w:sz w:val="22"/>
                <w:szCs w:val="22"/>
                <w:lang w:eastAsia="ru-RU"/>
              </w:rPr>
              <w:t>8</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51"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57" w:type="pct"/>
            <w:gridSpan w:val="3"/>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46" w:type="pct"/>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7</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7</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7</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jc w:val="both"/>
              <w:rPr>
                <w:sz w:val="22"/>
                <w:szCs w:val="22"/>
                <w:lang w:eastAsia="ru-RU"/>
              </w:rPr>
            </w:pPr>
            <w:r w:rsidRPr="002E06A6">
              <w:rPr>
                <w:sz w:val="22"/>
                <w:szCs w:val="22"/>
                <w:lang w:eastAsia="ru-RU"/>
              </w:rPr>
              <w:t>6</w:t>
            </w:r>
          </w:p>
        </w:tc>
      </w:tr>
      <w:tr w:rsidR="00120D16" w:rsidTr="00F82475">
        <w:trPr>
          <w:gridAfter w:val="3"/>
          <w:wAfter w:w="49" w:type="dxa"/>
          <w:trHeight w:val="315"/>
        </w:trPr>
        <w:tc>
          <w:tcPr>
            <w:tcW w:w="272" w:type="pct"/>
            <w:tcBorders>
              <w:top w:val="nil"/>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1340" w:type="pct"/>
            <w:gridSpan w:val="5"/>
            <w:tcBorders>
              <w:top w:val="nil"/>
              <w:left w:val="nil"/>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Техническая подготовка</w:t>
            </w:r>
          </w:p>
        </w:tc>
        <w:tc>
          <w:tcPr>
            <w:tcW w:w="374"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60</w:t>
            </w:r>
          </w:p>
        </w:tc>
        <w:tc>
          <w:tcPr>
            <w:tcW w:w="25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1"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7" w:type="pct"/>
            <w:gridSpan w:val="3"/>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6" w:type="pct"/>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c>
          <w:tcPr>
            <w:tcW w:w="250"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5</w:t>
            </w:r>
          </w:p>
        </w:tc>
      </w:tr>
      <w:tr w:rsidR="00120D16" w:rsidTr="00F82475">
        <w:trPr>
          <w:gridAfter w:val="3"/>
          <w:wAfter w:w="49" w:type="dxa"/>
          <w:trHeight w:val="31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6</w:t>
            </w:r>
          </w:p>
        </w:tc>
        <w:tc>
          <w:tcPr>
            <w:tcW w:w="134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Тактическая подготовка</w:t>
            </w:r>
          </w:p>
        </w:tc>
        <w:tc>
          <w:tcPr>
            <w:tcW w:w="37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r>
      <w:tr w:rsidR="00120D16" w:rsidTr="00F82475">
        <w:trPr>
          <w:gridAfter w:val="3"/>
          <w:wAfter w:w="49" w:type="dxa"/>
          <w:trHeight w:val="31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7</w:t>
            </w:r>
          </w:p>
        </w:tc>
        <w:tc>
          <w:tcPr>
            <w:tcW w:w="134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Интегральная подготовка</w:t>
            </w:r>
          </w:p>
        </w:tc>
        <w:tc>
          <w:tcPr>
            <w:tcW w:w="37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8</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 </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 </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 </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lang w:val="ru-RU" w:eastAsia="ru-RU"/>
              </w:rPr>
            </w:pPr>
            <w:r w:rsidRPr="002E06A6">
              <w:rPr>
                <w:lang w:val="ru-RU" w:eastAsia="ru-RU"/>
              </w:rPr>
              <w:t> </w:t>
            </w:r>
          </w:p>
        </w:tc>
      </w:tr>
      <w:tr w:rsidR="00120D16" w:rsidTr="00F82475">
        <w:trPr>
          <w:gridAfter w:val="3"/>
          <w:wAfter w:w="49" w:type="dxa"/>
          <w:trHeight w:val="31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lastRenderedPageBreak/>
              <w:t>8</w:t>
            </w:r>
          </w:p>
        </w:tc>
        <w:tc>
          <w:tcPr>
            <w:tcW w:w="134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Соревнования</w:t>
            </w:r>
          </w:p>
        </w:tc>
        <w:tc>
          <w:tcPr>
            <w:tcW w:w="37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12</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r>
      <w:tr w:rsidR="00120D16" w:rsidTr="00F82475">
        <w:trPr>
          <w:gridAfter w:val="3"/>
          <w:wAfter w:w="49" w:type="dxa"/>
          <w:trHeight w:val="30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9</w:t>
            </w:r>
          </w:p>
        </w:tc>
        <w:tc>
          <w:tcPr>
            <w:tcW w:w="134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2E06A6" w:rsidRDefault="00C279A6" w:rsidP="00F82475">
            <w:pPr>
              <w:ind w:hanging="12"/>
              <w:rPr>
                <w:lang w:val="ru-RU" w:eastAsia="ru-RU"/>
              </w:rPr>
            </w:pPr>
            <w:r w:rsidRPr="002E06A6">
              <w:rPr>
                <w:lang w:val="ru-RU" w:eastAsia="ru-RU"/>
              </w:rPr>
              <w:t>Контрольные испытания (приемные и переводные)</w:t>
            </w:r>
          </w:p>
        </w:tc>
        <w:tc>
          <w:tcPr>
            <w:tcW w:w="37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10</w:t>
            </w:r>
          </w:p>
        </w:tc>
        <w:tc>
          <w:tcPr>
            <w:tcW w:w="25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1</w:t>
            </w:r>
          </w:p>
        </w:tc>
        <w:tc>
          <w:tcPr>
            <w:tcW w:w="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w:t>
            </w:r>
          </w:p>
        </w:tc>
      </w:tr>
      <w:tr w:rsidR="00120D16" w:rsidTr="00F82475">
        <w:trPr>
          <w:gridAfter w:val="3"/>
          <w:wAfter w:w="49" w:type="dxa"/>
          <w:trHeight w:val="315"/>
        </w:trPr>
        <w:tc>
          <w:tcPr>
            <w:tcW w:w="1612"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right"/>
              <w:rPr>
                <w:sz w:val="22"/>
                <w:szCs w:val="22"/>
                <w:lang w:val="ru-RU" w:eastAsia="ru-RU"/>
              </w:rPr>
            </w:pPr>
            <w:r w:rsidRPr="002E06A6">
              <w:rPr>
                <w:sz w:val="22"/>
                <w:szCs w:val="22"/>
                <w:lang w:val="ru-RU" w:eastAsia="ru-RU"/>
              </w:rPr>
              <w:t>Итого</w:t>
            </w:r>
          </w:p>
        </w:tc>
        <w:tc>
          <w:tcPr>
            <w:tcW w:w="37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276</w:t>
            </w:r>
          </w:p>
        </w:tc>
        <w:tc>
          <w:tcPr>
            <w:tcW w:w="256" w:type="pct"/>
            <w:gridSpan w:val="5"/>
            <w:tcBorders>
              <w:top w:val="single" w:sz="4" w:space="0" w:color="auto"/>
              <w:left w:val="nil"/>
              <w:bottom w:val="single" w:sz="4" w:space="0" w:color="auto"/>
              <w:right w:val="single" w:sz="4" w:space="0" w:color="auto"/>
            </w:tcBorders>
            <w:shd w:val="clear" w:color="auto" w:fill="auto"/>
            <w:vAlign w:val="center"/>
          </w:tcPr>
          <w:p w:rsidR="00F82475" w:rsidRPr="00F82475" w:rsidRDefault="00C279A6" w:rsidP="00F82475">
            <w:pPr>
              <w:ind w:hanging="12"/>
              <w:jc w:val="both"/>
              <w:rPr>
                <w:sz w:val="22"/>
                <w:szCs w:val="22"/>
                <w:lang w:eastAsia="ru-RU"/>
              </w:rPr>
            </w:pPr>
            <w:r>
              <w:rPr>
                <w:sz w:val="22"/>
                <w:szCs w:val="22"/>
                <w:lang w:eastAsia="ru-RU"/>
              </w:rPr>
              <w:t>21</w:t>
            </w:r>
          </w:p>
        </w:tc>
        <w:tc>
          <w:tcPr>
            <w:tcW w:w="247" w:type="pct"/>
            <w:gridSpan w:val="5"/>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0"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1"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7" w:type="pct"/>
            <w:gridSpan w:val="3"/>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6" w:type="pct"/>
            <w:gridSpan w:val="5"/>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50"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21</w:t>
            </w:r>
          </w:p>
        </w:tc>
      </w:tr>
      <w:tr w:rsidR="00120D16" w:rsidTr="00F82475">
        <w:trPr>
          <w:gridAfter w:val="2"/>
          <w:wAfter w:w="34" w:type="dxa"/>
          <w:trHeight w:val="300"/>
        </w:trPr>
        <w:tc>
          <w:tcPr>
            <w:tcW w:w="4984" w:type="pct"/>
            <w:gridSpan w:val="59"/>
            <w:shd w:val="clear" w:color="auto" w:fill="auto"/>
            <w:noWrap/>
            <w:vAlign w:val="center"/>
          </w:tcPr>
          <w:p w:rsidR="00F82475" w:rsidRDefault="00F82475" w:rsidP="00F82475">
            <w:pPr>
              <w:ind w:hanging="12"/>
              <w:jc w:val="both"/>
              <w:rPr>
                <w:b/>
                <w:bCs/>
                <w:color w:val="000000"/>
                <w:sz w:val="28"/>
                <w:szCs w:val="20"/>
                <w:lang w:val="ru-RU" w:eastAsia="ru-RU"/>
              </w:rPr>
            </w:pPr>
          </w:p>
          <w:p w:rsidR="00F82475" w:rsidRPr="00091F80" w:rsidRDefault="00C279A6" w:rsidP="00F82475">
            <w:pPr>
              <w:ind w:hanging="12"/>
              <w:jc w:val="center"/>
              <w:rPr>
                <w:b/>
                <w:bCs/>
                <w:color w:val="000000"/>
                <w:sz w:val="28"/>
                <w:szCs w:val="20"/>
                <w:lang w:val="ru-RU" w:eastAsia="ru-RU"/>
              </w:rPr>
            </w:pPr>
            <w:r>
              <w:rPr>
                <w:b/>
                <w:bCs/>
                <w:color w:val="000000"/>
                <w:sz w:val="28"/>
                <w:szCs w:val="20"/>
                <w:lang w:val="ru-RU" w:eastAsia="ru-RU"/>
              </w:rPr>
              <w:t xml:space="preserve">3.4.   </w:t>
            </w:r>
            <w:r w:rsidRPr="00091F80">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по  футболу для  группы</w:t>
            </w:r>
          </w:p>
          <w:p w:rsidR="00F82475" w:rsidRPr="00091F80" w:rsidRDefault="00C279A6" w:rsidP="00F82475">
            <w:pPr>
              <w:ind w:hanging="12"/>
              <w:jc w:val="center"/>
              <w:rPr>
                <w:b/>
                <w:bCs/>
                <w:color w:val="000000"/>
                <w:sz w:val="28"/>
                <w:szCs w:val="20"/>
                <w:lang w:val="ru-RU" w:eastAsia="ru-RU"/>
              </w:rPr>
            </w:pPr>
            <w:r w:rsidRPr="00091F80">
              <w:rPr>
                <w:b/>
                <w:bCs/>
                <w:color w:val="000000"/>
                <w:sz w:val="28"/>
                <w:szCs w:val="20"/>
                <w:lang w:val="ru-RU" w:eastAsia="ru-RU"/>
              </w:rPr>
              <w:t>начальной подготовки  3 года обучения</w:t>
            </w:r>
          </w:p>
        </w:tc>
      </w:tr>
      <w:tr w:rsidR="00120D16" w:rsidTr="00F82475">
        <w:trPr>
          <w:gridAfter w:val="2"/>
          <w:wAfter w:w="34" w:type="dxa"/>
          <w:trHeight w:val="1175"/>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п\п</w:t>
            </w:r>
          </w:p>
        </w:tc>
        <w:tc>
          <w:tcPr>
            <w:tcW w:w="135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Разделы подготовки</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часы</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Сентябрь</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Октябрь</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Ноябрь</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Декабрь</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Январь</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Февраль</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Март</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Апрель</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Май</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Июнь</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Июль</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Август</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1358" w:type="pct"/>
            <w:gridSpan w:val="6"/>
            <w:tcBorders>
              <w:top w:val="single" w:sz="4" w:space="0" w:color="auto"/>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Теоретическая подготовка</w:t>
            </w:r>
          </w:p>
        </w:tc>
        <w:tc>
          <w:tcPr>
            <w:tcW w:w="376"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50"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Общая физическая подготовка</w:t>
            </w:r>
          </w:p>
        </w:tc>
        <w:tc>
          <w:tcPr>
            <w:tcW w:w="37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80</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r>
      <w:tr w:rsidR="00120D16" w:rsidTr="00F82475">
        <w:trPr>
          <w:gridAfter w:val="2"/>
          <w:wAfter w:w="34" w:type="dxa"/>
          <w:trHeight w:val="630"/>
        </w:trPr>
        <w:tc>
          <w:tcPr>
            <w:tcW w:w="273" w:type="pct"/>
            <w:tcBorders>
              <w:top w:val="nil"/>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Специальная физическая подготовка</w:t>
            </w:r>
          </w:p>
        </w:tc>
        <w:tc>
          <w:tcPr>
            <w:tcW w:w="37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38</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Подвижные, спортивные игры</w:t>
            </w:r>
          </w:p>
        </w:tc>
        <w:tc>
          <w:tcPr>
            <w:tcW w:w="37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37</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Техническая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90</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Тактическая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12</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Интегральная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11</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Инструкторская и судейская практика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Соревнования</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15</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Контрольные испытания (приемные и переводные)</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14</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315"/>
        </w:trPr>
        <w:tc>
          <w:tcPr>
            <w:tcW w:w="1631"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Общее количество часов</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276</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F82475" w:rsidRDefault="00C279A6" w:rsidP="00F82475">
            <w:pPr>
              <w:ind w:hanging="12"/>
              <w:jc w:val="both"/>
              <w:rPr>
                <w:sz w:val="22"/>
                <w:szCs w:val="22"/>
                <w:lang w:eastAsia="ru-RU"/>
              </w:rPr>
            </w:pPr>
            <w:r>
              <w:rPr>
                <w:sz w:val="22"/>
                <w:szCs w:val="22"/>
                <w:lang w:eastAsia="ru-RU"/>
              </w:rPr>
              <w:t>21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21</w:t>
            </w:r>
          </w:p>
        </w:tc>
      </w:tr>
      <w:tr w:rsidR="00120D16" w:rsidRPr="0055655C" w:rsidTr="00F82475">
        <w:trPr>
          <w:gridAfter w:val="2"/>
          <w:wAfter w:w="34" w:type="dxa"/>
          <w:trHeight w:val="300"/>
        </w:trPr>
        <w:tc>
          <w:tcPr>
            <w:tcW w:w="4984" w:type="pct"/>
            <w:gridSpan w:val="59"/>
            <w:tcBorders>
              <w:top w:val="single" w:sz="4" w:space="0" w:color="auto"/>
              <w:left w:val="nil"/>
              <w:bottom w:val="single" w:sz="4" w:space="0" w:color="auto"/>
              <w:right w:val="nil"/>
            </w:tcBorders>
            <w:shd w:val="clear" w:color="auto" w:fill="auto"/>
            <w:noWrap/>
            <w:vAlign w:val="center"/>
          </w:tcPr>
          <w:p w:rsidR="00F82475" w:rsidRDefault="00F82475" w:rsidP="00F82475">
            <w:pPr>
              <w:ind w:hanging="12"/>
              <w:jc w:val="both"/>
              <w:rPr>
                <w:b/>
                <w:bCs/>
                <w:color w:val="000000"/>
                <w:sz w:val="28"/>
                <w:szCs w:val="20"/>
                <w:lang w:val="ru-RU" w:eastAsia="ru-RU"/>
              </w:rPr>
            </w:pPr>
          </w:p>
          <w:p w:rsidR="00F82475" w:rsidRPr="00091F80" w:rsidRDefault="00C279A6" w:rsidP="00F82475">
            <w:pPr>
              <w:ind w:hanging="12"/>
              <w:jc w:val="center"/>
              <w:rPr>
                <w:b/>
                <w:bCs/>
                <w:color w:val="000000"/>
                <w:sz w:val="28"/>
                <w:szCs w:val="20"/>
                <w:lang w:val="ru-RU" w:eastAsia="ru-RU"/>
              </w:rPr>
            </w:pPr>
            <w:r>
              <w:rPr>
                <w:b/>
                <w:bCs/>
                <w:color w:val="000000"/>
                <w:sz w:val="28"/>
                <w:szCs w:val="20"/>
                <w:lang w:val="ru-RU" w:eastAsia="ru-RU"/>
              </w:rPr>
              <w:t>3.5.   Г</w:t>
            </w:r>
            <w:r w:rsidRPr="00091F80">
              <w:rPr>
                <w:b/>
                <w:bCs/>
                <w:color w:val="000000"/>
                <w:sz w:val="28"/>
                <w:szCs w:val="20"/>
                <w:lang w:val="ru-RU" w:eastAsia="ru-RU"/>
              </w:rPr>
              <w:t xml:space="preserve">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по  футболу для</w:t>
            </w:r>
          </w:p>
          <w:p w:rsidR="00F82475" w:rsidRPr="00091F80" w:rsidRDefault="00C279A6" w:rsidP="00F82475">
            <w:pPr>
              <w:ind w:hanging="12"/>
              <w:jc w:val="center"/>
              <w:rPr>
                <w:b/>
                <w:bCs/>
                <w:color w:val="000000"/>
                <w:sz w:val="28"/>
                <w:szCs w:val="20"/>
                <w:lang w:val="ru-RU" w:eastAsia="ru-RU"/>
              </w:rPr>
            </w:pPr>
            <w:r w:rsidRPr="00091F80">
              <w:rPr>
                <w:b/>
                <w:bCs/>
                <w:color w:val="000000"/>
                <w:sz w:val="28"/>
                <w:szCs w:val="20"/>
                <w:lang w:val="ru-RU" w:eastAsia="ru-RU"/>
              </w:rPr>
              <w:t>учебно-тренировочной группы  1 года обучения</w:t>
            </w:r>
          </w:p>
        </w:tc>
      </w:tr>
      <w:tr w:rsidR="00120D16" w:rsidTr="00F82475">
        <w:trPr>
          <w:gridAfter w:val="2"/>
          <w:wAfter w:w="34" w:type="dxa"/>
          <w:trHeight w:val="1100"/>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п\п</w:t>
            </w:r>
          </w:p>
        </w:tc>
        <w:tc>
          <w:tcPr>
            <w:tcW w:w="1358" w:type="pct"/>
            <w:gridSpan w:val="6"/>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Разделы подготовки</w:t>
            </w:r>
          </w:p>
        </w:tc>
        <w:tc>
          <w:tcPr>
            <w:tcW w:w="376"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часы</w:t>
            </w:r>
          </w:p>
        </w:tc>
        <w:tc>
          <w:tcPr>
            <w:tcW w:w="250"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Сентябрь</w:t>
            </w:r>
          </w:p>
        </w:tc>
        <w:tc>
          <w:tcPr>
            <w:tcW w:w="247"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Октябрь</w:t>
            </w:r>
          </w:p>
        </w:tc>
        <w:tc>
          <w:tcPr>
            <w:tcW w:w="246"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Ноябрь</w:t>
            </w:r>
          </w:p>
        </w:tc>
        <w:tc>
          <w:tcPr>
            <w:tcW w:w="24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Декабрь</w:t>
            </w:r>
          </w:p>
        </w:tc>
        <w:tc>
          <w:tcPr>
            <w:tcW w:w="24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Январь</w:t>
            </w:r>
          </w:p>
        </w:tc>
        <w:tc>
          <w:tcPr>
            <w:tcW w:w="24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Февраль</w:t>
            </w:r>
          </w:p>
        </w:tc>
        <w:tc>
          <w:tcPr>
            <w:tcW w:w="24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Март</w:t>
            </w:r>
          </w:p>
        </w:tc>
        <w:tc>
          <w:tcPr>
            <w:tcW w:w="246"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Апрель</w:t>
            </w:r>
          </w:p>
        </w:tc>
        <w:tc>
          <w:tcPr>
            <w:tcW w:w="255" w:type="pct"/>
            <w:gridSpan w:val="3"/>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Май</w:t>
            </w:r>
          </w:p>
        </w:tc>
        <w:tc>
          <w:tcPr>
            <w:tcW w:w="246" w:type="pct"/>
            <w:gridSpan w:val="3"/>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Июнь</w:t>
            </w:r>
          </w:p>
        </w:tc>
        <w:tc>
          <w:tcPr>
            <w:tcW w:w="246"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Июль</w:t>
            </w:r>
          </w:p>
        </w:tc>
        <w:tc>
          <w:tcPr>
            <w:tcW w:w="24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Август</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Теоретическая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13</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2</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Общая физическая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65</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r>
      <w:tr w:rsidR="00120D16" w:rsidTr="00F82475">
        <w:trPr>
          <w:gridAfter w:val="2"/>
          <w:wAfter w:w="34" w:type="dxa"/>
          <w:trHeight w:val="630"/>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3</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Специальная физическая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75</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Подвижные, спортивные игры</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26</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5</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Техническая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93</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Тактическая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12</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7</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Интегральная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60</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lastRenderedPageBreak/>
              <w:t>8</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Инструкторская и судейская практика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9</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Соревнования</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70</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r>
      <w:tr w:rsidR="00120D16" w:rsidTr="00F82475">
        <w:trPr>
          <w:gridAfter w:val="2"/>
          <w:wAfter w:w="34" w:type="dxa"/>
          <w:trHeight w:val="30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10</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Контрольные испытания (приемные и переводные)</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11</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Восстанови</w:t>
            </w:r>
            <w:r w:rsidRPr="00091F80">
              <w:rPr>
                <w:color w:val="000000"/>
                <w:lang w:val="ru-RU" w:eastAsia="ru-RU"/>
              </w:rPr>
              <w:softHyphen/>
              <w:t>тельные мероприятия</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r>
      <w:tr w:rsidR="00120D16" w:rsidTr="00F82475">
        <w:trPr>
          <w:gridAfter w:val="2"/>
          <w:wAfter w:w="34" w:type="dxa"/>
          <w:trHeight w:val="315"/>
        </w:trPr>
        <w:tc>
          <w:tcPr>
            <w:tcW w:w="163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Общее количество часов</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276</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F82475" w:rsidRDefault="00C279A6" w:rsidP="00F82475">
            <w:pPr>
              <w:ind w:hanging="12"/>
              <w:jc w:val="both"/>
              <w:rPr>
                <w:sz w:val="22"/>
                <w:szCs w:val="22"/>
                <w:lang w:eastAsia="ru-RU"/>
              </w:rPr>
            </w:pPr>
            <w:r>
              <w:rPr>
                <w:sz w:val="22"/>
                <w:szCs w:val="22"/>
                <w:lang w:eastAsia="ru-RU"/>
              </w:rPr>
              <w:t>21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21</w:t>
            </w:r>
          </w:p>
        </w:tc>
      </w:tr>
      <w:tr w:rsidR="00120D16" w:rsidRPr="0055655C" w:rsidTr="00F82475">
        <w:trPr>
          <w:gridAfter w:val="2"/>
          <w:wAfter w:w="34" w:type="dxa"/>
          <w:trHeight w:val="300"/>
        </w:trPr>
        <w:tc>
          <w:tcPr>
            <w:tcW w:w="4984" w:type="pct"/>
            <w:gridSpan w:val="59"/>
            <w:tcBorders>
              <w:top w:val="single" w:sz="4" w:space="0" w:color="auto"/>
              <w:left w:val="nil"/>
              <w:bottom w:val="single" w:sz="4" w:space="0" w:color="auto"/>
              <w:right w:val="nil"/>
            </w:tcBorders>
            <w:shd w:val="clear" w:color="auto" w:fill="auto"/>
            <w:noWrap/>
            <w:vAlign w:val="center"/>
          </w:tcPr>
          <w:p w:rsidR="00F82475" w:rsidRDefault="00F82475" w:rsidP="00F82475">
            <w:pPr>
              <w:ind w:hanging="12"/>
              <w:jc w:val="both"/>
              <w:rPr>
                <w:b/>
                <w:bCs/>
                <w:color w:val="000000"/>
                <w:sz w:val="28"/>
                <w:szCs w:val="20"/>
                <w:lang w:val="ru-RU" w:eastAsia="ru-RU"/>
              </w:rPr>
            </w:pPr>
          </w:p>
          <w:p w:rsidR="00F82475" w:rsidRPr="00091F80" w:rsidRDefault="00C279A6" w:rsidP="00F82475">
            <w:pPr>
              <w:ind w:hanging="12"/>
              <w:jc w:val="center"/>
              <w:rPr>
                <w:b/>
                <w:bCs/>
                <w:color w:val="000000"/>
                <w:sz w:val="28"/>
                <w:szCs w:val="20"/>
                <w:lang w:val="ru-RU" w:eastAsia="ru-RU"/>
              </w:rPr>
            </w:pPr>
            <w:r>
              <w:rPr>
                <w:b/>
                <w:bCs/>
                <w:color w:val="000000"/>
                <w:sz w:val="28"/>
                <w:szCs w:val="20"/>
                <w:lang w:val="ru-RU" w:eastAsia="ru-RU"/>
              </w:rPr>
              <w:t xml:space="preserve">3.6.  </w:t>
            </w:r>
            <w:r w:rsidRPr="00091F80">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по  футболу для</w:t>
            </w:r>
          </w:p>
          <w:p w:rsidR="00F82475" w:rsidRPr="00091F80" w:rsidRDefault="00C279A6" w:rsidP="00F82475">
            <w:pPr>
              <w:ind w:hanging="12"/>
              <w:jc w:val="center"/>
              <w:rPr>
                <w:b/>
                <w:bCs/>
                <w:color w:val="000000"/>
                <w:sz w:val="28"/>
                <w:szCs w:val="20"/>
                <w:lang w:val="ru-RU" w:eastAsia="ru-RU"/>
              </w:rPr>
            </w:pPr>
            <w:r w:rsidRPr="00091F80">
              <w:rPr>
                <w:b/>
                <w:bCs/>
                <w:color w:val="000000"/>
                <w:sz w:val="28"/>
                <w:szCs w:val="20"/>
                <w:lang w:val="ru-RU" w:eastAsia="ru-RU"/>
              </w:rPr>
              <w:t>учебно-тренировочной группы  2 года обучения</w:t>
            </w:r>
          </w:p>
        </w:tc>
      </w:tr>
      <w:tr w:rsidR="00120D16" w:rsidTr="00F82475">
        <w:trPr>
          <w:gridAfter w:val="2"/>
          <w:wAfter w:w="34" w:type="dxa"/>
          <w:trHeight w:val="1066"/>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п\п</w:t>
            </w:r>
          </w:p>
        </w:tc>
        <w:tc>
          <w:tcPr>
            <w:tcW w:w="1358" w:type="pct"/>
            <w:gridSpan w:val="6"/>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Разделы подготовки</w:t>
            </w:r>
          </w:p>
        </w:tc>
        <w:tc>
          <w:tcPr>
            <w:tcW w:w="376"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часы</w:t>
            </w:r>
          </w:p>
        </w:tc>
        <w:tc>
          <w:tcPr>
            <w:tcW w:w="250"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Сентябрь</w:t>
            </w:r>
          </w:p>
        </w:tc>
        <w:tc>
          <w:tcPr>
            <w:tcW w:w="247"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Октябрь</w:t>
            </w:r>
          </w:p>
        </w:tc>
        <w:tc>
          <w:tcPr>
            <w:tcW w:w="246"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Ноябрь</w:t>
            </w:r>
          </w:p>
        </w:tc>
        <w:tc>
          <w:tcPr>
            <w:tcW w:w="24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Декабрь</w:t>
            </w:r>
          </w:p>
        </w:tc>
        <w:tc>
          <w:tcPr>
            <w:tcW w:w="24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Январь</w:t>
            </w:r>
          </w:p>
        </w:tc>
        <w:tc>
          <w:tcPr>
            <w:tcW w:w="24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Февраль</w:t>
            </w:r>
          </w:p>
        </w:tc>
        <w:tc>
          <w:tcPr>
            <w:tcW w:w="24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Март</w:t>
            </w:r>
          </w:p>
        </w:tc>
        <w:tc>
          <w:tcPr>
            <w:tcW w:w="246"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Апрель</w:t>
            </w:r>
          </w:p>
        </w:tc>
        <w:tc>
          <w:tcPr>
            <w:tcW w:w="255" w:type="pct"/>
            <w:gridSpan w:val="3"/>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Май</w:t>
            </w:r>
          </w:p>
        </w:tc>
        <w:tc>
          <w:tcPr>
            <w:tcW w:w="246" w:type="pct"/>
            <w:gridSpan w:val="3"/>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Июнь</w:t>
            </w:r>
          </w:p>
        </w:tc>
        <w:tc>
          <w:tcPr>
            <w:tcW w:w="246"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Июль</w:t>
            </w:r>
          </w:p>
        </w:tc>
        <w:tc>
          <w:tcPr>
            <w:tcW w:w="24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Август</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Теоретическая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14</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2</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Общая физическая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66</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r>
      <w:tr w:rsidR="00120D16" w:rsidTr="00F82475">
        <w:trPr>
          <w:gridAfter w:val="2"/>
          <w:wAfter w:w="34" w:type="dxa"/>
          <w:trHeight w:val="630"/>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3</w:t>
            </w:r>
          </w:p>
        </w:tc>
        <w:tc>
          <w:tcPr>
            <w:tcW w:w="1358" w:type="pct"/>
            <w:gridSpan w:val="6"/>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Специальная физическая подготовка</w:t>
            </w:r>
          </w:p>
        </w:tc>
        <w:tc>
          <w:tcPr>
            <w:tcW w:w="376"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76</w:t>
            </w:r>
          </w:p>
        </w:tc>
        <w:tc>
          <w:tcPr>
            <w:tcW w:w="25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2"/>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5"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3"/>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Подвижные, спортивные игры</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15</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5</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Техническая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94</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Тактическая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48</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7</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Интегральная подготовка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61</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5</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8</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Инструкторская и судейская практика</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 </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r>
      <w:tr w:rsidR="00120D16" w:rsidTr="00F82475">
        <w:trPr>
          <w:gridAfter w:val="2"/>
          <w:wAfter w:w="34"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9</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Соревнования</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73</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10</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Контрольные испытания (приемные и переводные)</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r>
      <w:tr w:rsidR="00120D16" w:rsidTr="00F82475">
        <w:trPr>
          <w:gridAfter w:val="2"/>
          <w:wAfter w:w="34"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11</w:t>
            </w:r>
          </w:p>
        </w:tc>
        <w:tc>
          <w:tcPr>
            <w:tcW w:w="135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Восстанови</w:t>
            </w:r>
            <w:r w:rsidRPr="00091F80">
              <w:rPr>
                <w:color w:val="000000"/>
                <w:lang w:val="ru-RU" w:eastAsia="ru-RU"/>
              </w:rPr>
              <w:softHyphen/>
              <w:t>тельные мероприятия</w:t>
            </w:r>
          </w:p>
        </w:tc>
        <w:tc>
          <w:tcPr>
            <w:tcW w:w="37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c>
          <w:tcPr>
            <w:tcW w:w="2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w:t>
            </w:r>
          </w:p>
        </w:tc>
      </w:tr>
      <w:tr w:rsidR="00120D16" w:rsidTr="00F82475">
        <w:trPr>
          <w:gridAfter w:val="2"/>
          <w:wAfter w:w="34" w:type="dxa"/>
          <w:trHeight w:val="315"/>
        </w:trPr>
        <w:tc>
          <w:tcPr>
            <w:tcW w:w="163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Общее количество часов</w:t>
            </w:r>
          </w:p>
        </w:tc>
        <w:tc>
          <w:tcPr>
            <w:tcW w:w="376"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276</w:t>
            </w:r>
          </w:p>
        </w:tc>
        <w:tc>
          <w:tcPr>
            <w:tcW w:w="250" w:type="pct"/>
            <w:gridSpan w:val="5"/>
            <w:tcBorders>
              <w:top w:val="single" w:sz="4" w:space="0" w:color="auto"/>
              <w:left w:val="nil"/>
              <w:bottom w:val="single" w:sz="4" w:space="0" w:color="auto"/>
              <w:right w:val="single" w:sz="4" w:space="0" w:color="auto"/>
            </w:tcBorders>
            <w:shd w:val="clear" w:color="auto" w:fill="auto"/>
            <w:vAlign w:val="center"/>
          </w:tcPr>
          <w:p w:rsidR="00F82475" w:rsidRPr="00F82475" w:rsidRDefault="00C279A6" w:rsidP="00F82475">
            <w:pPr>
              <w:ind w:hanging="12"/>
              <w:jc w:val="both"/>
              <w:rPr>
                <w:sz w:val="22"/>
                <w:szCs w:val="22"/>
                <w:lang w:eastAsia="ru-RU"/>
              </w:rPr>
            </w:pPr>
            <w:r>
              <w:rPr>
                <w:sz w:val="22"/>
                <w:szCs w:val="22"/>
                <w:lang w:eastAsia="ru-RU"/>
              </w:rPr>
              <w:t>21</w:t>
            </w:r>
          </w:p>
        </w:tc>
        <w:tc>
          <w:tcPr>
            <w:tcW w:w="247" w:type="pct"/>
            <w:gridSpan w:val="5"/>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2"/>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5" w:type="pct"/>
            <w:gridSpan w:val="3"/>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46" w:type="pct"/>
            <w:gridSpan w:val="3"/>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6" w:type="pct"/>
            <w:gridSpan w:val="5"/>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9"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21</w:t>
            </w:r>
          </w:p>
        </w:tc>
      </w:tr>
      <w:tr w:rsidR="00120D16" w:rsidRPr="0055655C" w:rsidTr="005B11C9">
        <w:trPr>
          <w:gridAfter w:val="1"/>
          <w:wAfter w:w="16" w:type="dxa"/>
          <w:trHeight w:val="300"/>
        </w:trPr>
        <w:tc>
          <w:tcPr>
            <w:tcW w:w="4992" w:type="pct"/>
            <w:gridSpan w:val="60"/>
            <w:tcBorders>
              <w:top w:val="nil"/>
              <w:left w:val="nil"/>
              <w:bottom w:val="single" w:sz="4" w:space="0" w:color="auto"/>
              <w:right w:val="nil"/>
            </w:tcBorders>
            <w:shd w:val="clear" w:color="auto" w:fill="auto"/>
            <w:noWrap/>
            <w:vAlign w:val="center"/>
          </w:tcPr>
          <w:p w:rsidR="00F82475" w:rsidRDefault="00F82475" w:rsidP="00F82475">
            <w:pPr>
              <w:ind w:hanging="12"/>
              <w:jc w:val="both"/>
              <w:rPr>
                <w:b/>
                <w:bCs/>
                <w:color w:val="000000"/>
                <w:sz w:val="28"/>
                <w:szCs w:val="20"/>
                <w:lang w:val="ru-RU" w:eastAsia="ru-RU"/>
              </w:rPr>
            </w:pPr>
          </w:p>
          <w:p w:rsidR="00F82475" w:rsidRPr="00091F80" w:rsidRDefault="00C279A6" w:rsidP="00F82475">
            <w:pPr>
              <w:ind w:hanging="12"/>
              <w:jc w:val="center"/>
              <w:rPr>
                <w:b/>
                <w:bCs/>
                <w:color w:val="000000"/>
                <w:sz w:val="28"/>
                <w:szCs w:val="20"/>
                <w:lang w:val="ru-RU" w:eastAsia="ru-RU"/>
              </w:rPr>
            </w:pPr>
            <w:r>
              <w:rPr>
                <w:b/>
                <w:bCs/>
                <w:color w:val="000000"/>
                <w:sz w:val="28"/>
                <w:szCs w:val="20"/>
                <w:lang w:val="ru-RU" w:eastAsia="ru-RU"/>
              </w:rPr>
              <w:t xml:space="preserve">3.7.  </w:t>
            </w:r>
            <w:r w:rsidRPr="00091F80">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по  футболу для</w:t>
            </w:r>
          </w:p>
          <w:p w:rsidR="00F82475" w:rsidRPr="00091F80" w:rsidRDefault="00C279A6" w:rsidP="00F82475">
            <w:pPr>
              <w:ind w:hanging="12"/>
              <w:jc w:val="center"/>
              <w:rPr>
                <w:b/>
                <w:bCs/>
                <w:color w:val="000000"/>
                <w:sz w:val="28"/>
                <w:szCs w:val="20"/>
                <w:lang w:val="ru-RU" w:eastAsia="ru-RU"/>
              </w:rPr>
            </w:pPr>
            <w:r w:rsidRPr="00091F80">
              <w:rPr>
                <w:b/>
                <w:bCs/>
                <w:color w:val="000000"/>
                <w:sz w:val="28"/>
                <w:szCs w:val="20"/>
                <w:lang w:val="ru-RU" w:eastAsia="ru-RU"/>
              </w:rPr>
              <w:t>учебно-тренировочной группы 3 года обучения</w:t>
            </w:r>
          </w:p>
        </w:tc>
      </w:tr>
      <w:tr w:rsidR="00120D16" w:rsidTr="00F82475">
        <w:trPr>
          <w:gridAfter w:val="1"/>
          <w:wAfter w:w="16" w:type="dxa"/>
          <w:trHeight w:val="1026"/>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п\п</w:t>
            </w:r>
          </w:p>
        </w:tc>
        <w:tc>
          <w:tcPr>
            <w:tcW w:w="1280" w:type="pct"/>
            <w:gridSpan w:val="3"/>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Разделы подготовки</w:t>
            </w:r>
          </w:p>
        </w:tc>
        <w:tc>
          <w:tcPr>
            <w:tcW w:w="373"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часы</w:t>
            </w:r>
          </w:p>
        </w:tc>
        <w:tc>
          <w:tcPr>
            <w:tcW w:w="249"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Сентябрь</w:t>
            </w:r>
          </w:p>
        </w:tc>
        <w:tc>
          <w:tcPr>
            <w:tcW w:w="246"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Октябрь</w:t>
            </w:r>
          </w:p>
        </w:tc>
        <w:tc>
          <w:tcPr>
            <w:tcW w:w="25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Ноябрь</w:t>
            </w:r>
          </w:p>
        </w:tc>
        <w:tc>
          <w:tcPr>
            <w:tcW w:w="25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Декабрь</w:t>
            </w:r>
          </w:p>
        </w:tc>
        <w:tc>
          <w:tcPr>
            <w:tcW w:w="258"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Январь</w:t>
            </w:r>
          </w:p>
        </w:tc>
        <w:tc>
          <w:tcPr>
            <w:tcW w:w="25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Февраль</w:t>
            </w:r>
          </w:p>
        </w:tc>
        <w:tc>
          <w:tcPr>
            <w:tcW w:w="26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Март</w:t>
            </w:r>
          </w:p>
        </w:tc>
        <w:tc>
          <w:tcPr>
            <w:tcW w:w="262"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Апрель</w:t>
            </w:r>
          </w:p>
        </w:tc>
        <w:tc>
          <w:tcPr>
            <w:tcW w:w="262"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Май</w:t>
            </w:r>
          </w:p>
        </w:tc>
        <w:tc>
          <w:tcPr>
            <w:tcW w:w="258"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Июнь</w:t>
            </w:r>
          </w:p>
        </w:tc>
        <w:tc>
          <w:tcPr>
            <w:tcW w:w="24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Июль</w:t>
            </w:r>
          </w:p>
        </w:tc>
        <w:tc>
          <w:tcPr>
            <w:tcW w:w="245"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Август</w:t>
            </w:r>
          </w:p>
        </w:tc>
      </w:tr>
      <w:tr w:rsidR="00120D16" w:rsidTr="00F82475">
        <w:trPr>
          <w:gridAfter w:val="1"/>
          <w:wAfter w:w="16"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1280" w:type="pct"/>
            <w:gridSpan w:val="3"/>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Теоретическая подготовка</w:t>
            </w:r>
          </w:p>
        </w:tc>
        <w:tc>
          <w:tcPr>
            <w:tcW w:w="373"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17</w:t>
            </w:r>
          </w:p>
        </w:tc>
        <w:tc>
          <w:tcPr>
            <w:tcW w:w="249"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1"/>
          <w:wAfter w:w="16"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2</w:t>
            </w:r>
          </w:p>
        </w:tc>
        <w:tc>
          <w:tcPr>
            <w:tcW w:w="1280"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Общая физическая подготовка</w:t>
            </w:r>
          </w:p>
        </w:tc>
        <w:tc>
          <w:tcPr>
            <w:tcW w:w="3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73</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r>
      <w:tr w:rsidR="00120D16" w:rsidTr="00F82475">
        <w:trPr>
          <w:gridAfter w:val="1"/>
          <w:wAfter w:w="16"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3</w:t>
            </w:r>
          </w:p>
        </w:tc>
        <w:tc>
          <w:tcPr>
            <w:tcW w:w="1280" w:type="pct"/>
            <w:gridSpan w:val="3"/>
            <w:tcBorders>
              <w:top w:val="single" w:sz="4" w:space="0" w:color="auto"/>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Специальная физическая подготовка</w:t>
            </w:r>
          </w:p>
        </w:tc>
        <w:tc>
          <w:tcPr>
            <w:tcW w:w="373"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84</w:t>
            </w:r>
          </w:p>
        </w:tc>
        <w:tc>
          <w:tcPr>
            <w:tcW w:w="249"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6"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9"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8"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8"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5"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r>
      <w:tr w:rsidR="00120D16" w:rsidTr="00F82475">
        <w:trPr>
          <w:gridAfter w:val="1"/>
          <w:wAfter w:w="16"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1280"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 xml:space="preserve">Подвижные, </w:t>
            </w:r>
            <w:r w:rsidRPr="00091F80">
              <w:rPr>
                <w:color w:val="000000"/>
                <w:lang w:val="ru-RU" w:eastAsia="ru-RU"/>
              </w:rPr>
              <w:lastRenderedPageBreak/>
              <w:t>спортивные игры</w:t>
            </w:r>
          </w:p>
        </w:tc>
        <w:tc>
          <w:tcPr>
            <w:tcW w:w="3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lastRenderedPageBreak/>
              <w:t>15</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1"/>
          <w:wAfter w:w="16"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lastRenderedPageBreak/>
              <w:t>5</w:t>
            </w:r>
          </w:p>
        </w:tc>
        <w:tc>
          <w:tcPr>
            <w:tcW w:w="1280"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Техническая подготовка</w:t>
            </w:r>
          </w:p>
        </w:tc>
        <w:tc>
          <w:tcPr>
            <w:tcW w:w="3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103</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r>
      <w:tr w:rsidR="00120D16" w:rsidTr="00F82475">
        <w:trPr>
          <w:gridAfter w:val="1"/>
          <w:wAfter w:w="16"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1280"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Тактическая подготовка</w:t>
            </w:r>
          </w:p>
        </w:tc>
        <w:tc>
          <w:tcPr>
            <w:tcW w:w="3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55</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r>
      <w:tr w:rsidR="00120D16" w:rsidTr="00F82475">
        <w:trPr>
          <w:gridAfter w:val="1"/>
          <w:wAfter w:w="16" w:type="dxa"/>
          <w:trHeight w:val="315"/>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7</w:t>
            </w:r>
          </w:p>
        </w:tc>
        <w:tc>
          <w:tcPr>
            <w:tcW w:w="1280" w:type="pct"/>
            <w:gridSpan w:val="3"/>
            <w:tcBorders>
              <w:top w:val="single" w:sz="4" w:space="0" w:color="auto"/>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Интегральная подготовка</w:t>
            </w:r>
          </w:p>
        </w:tc>
        <w:tc>
          <w:tcPr>
            <w:tcW w:w="373"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61</w:t>
            </w:r>
          </w:p>
        </w:tc>
        <w:tc>
          <w:tcPr>
            <w:tcW w:w="249"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6"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5</w:t>
            </w:r>
          </w:p>
        </w:tc>
        <w:tc>
          <w:tcPr>
            <w:tcW w:w="259"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8"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6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62"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62"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58"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5" w:type="pct"/>
            <w:gridSpan w:val="4"/>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r>
      <w:tr w:rsidR="00120D16" w:rsidTr="00F82475">
        <w:trPr>
          <w:gridAfter w:val="1"/>
          <w:wAfter w:w="16" w:type="dxa"/>
          <w:trHeight w:val="300"/>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8</w:t>
            </w:r>
          </w:p>
        </w:tc>
        <w:tc>
          <w:tcPr>
            <w:tcW w:w="1280" w:type="pct"/>
            <w:gridSpan w:val="3"/>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Инструкторская и судейская практика</w:t>
            </w:r>
          </w:p>
        </w:tc>
        <w:tc>
          <w:tcPr>
            <w:tcW w:w="373"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21</w:t>
            </w:r>
          </w:p>
        </w:tc>
        <w:tc>
          <w:tcPr>
            <w:tcW w:w="249"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r>
      <w:tr w:rsidR="00120D16" w:rsidTr="00F82475">
        <w:trPr>
          <w:gridAfter w:val="1"/>
          <w:wAfter w:w="16" w:type="dxa"/>
          <w:trHeight w:val="315"/>
        </w:trPr>
        <w:tc>
          <w:tcPr>
            <w:tcW w:w="273"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9</w:t>
            </w:r>
          </w:p>
        </w:tc>
        <w:tc>
          <w:tcPr>
            <w:tcW w:w="1280" w:type="pct"/>
            <w:gridSpan w:val="3"/>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Соревнования</w:t>
            </w:r>
          </w:p>
        </w:tc>
        <w:tc>
          <w:tcPr>
            <w:tcW w:w="373"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73</w:t>
            </w:r>
          </w:p>
        </w:tc>
        <w:tc>
          <w:tcPr>
            <w:tcW w:w="249"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6"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8"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6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8"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45"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r>
      <w:tr w:rsidR="00120D16" w:rsidTr="00F82475">
        <w:trPr>
          <w:gridAfter w:val="1"/>
          <w:wAfter w:w="16"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10</w:t>
            </w:r>
          </w:p>
        </w:tc>
        <w:tc>
          <w:tcPr>
            <w:tcW w:w="1280"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Контрольные испытания (приемные и переводные)</w:t>
            </w:r>
          </w:p>
        </w:tc>
        <w:tc>
          <w:tcPr>
            <w:tcW w:w="3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18</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8"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1"/>
          <w:wAfter w:w="16" w:type="dxa"/>
          <w:trHeight w:val="630"/>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11</w:t>
            </w:r>
          </w:p>
        </w:tc>
        <w:tc>
          <w:tcPr>
            <w:tcW w:w="1280"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Восстанови</w:t>
            </w:r>
            <w:r w:rsidRPr="00091F80">
              <w:rPr>
                <w:color w:val="000000"/>
                <w:lang w:val="ru-RU" w:eastAsia="ru-RU"/>
              </w:rPr>
              <w:softHyphen/>
              <w:t>тельные мероприятия</w:t>
            </w:r>
          </w:p>
        </w:tc>
        <w:tc>
          <w:tcPr>
            <w:tcW w:w="3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15</w:t>
            </w:r>
          </w:p>
        </w:tc>
        <w:tc>
          <w:tcPr>
            <w:tcW w:w="249"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gridAfter w:val="1"/>
          <w:wAfter w:w="16" w:type="dxa"/>
          <w:trHeight w:val="315"/>
        </w:trPr>
        <w:tc>
          <w:tcPr>
            <w:tcW w:w="1553"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Общее количество часов</w:t>
            </w:r>
          </w:p>
        </w:tc>
        <w:tc>
          <w:tcPr>
            <w:tcW w:w="373"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276</w:t>
            </w:r>
          </w:p>
        </w:tc>
        <w:tc>
          <w:tcPr>
            <w:tcW w:w="249" w:type="pct"/>
            <w:gridSpan w:val="5"/>
            <w:tcBorders>
              <w:top w:val="single" w:sz="4" w:space="0" w:color="auto"/>
              <w:left w:val="nil"/>
              <w:bottom w:val="single" w:sz="4" w:space="0" w:color="auto"/>
              <w:right w:val="single" w:sz="4" w:space="0" w:color="auto"/>
            </w:tcBorders>
            <w:shd w:val="clear" w:color="auto" w:fill="auto"/>
            <w:vAlign w:val="center"/>
          </w:tcPr>
          <w:p w:rsidR="00F82475" w:rsidRPr="00F82475" w:rsidRDefault="00C279A6" w:rsidP="00F82475">
            <w:pPr>
              <w:ind w:hanging="12"/>
              <w:jc w:val="both"/>
              <w:rPr>
                <w:sz w:val="22"/>
                <w:szCs w:val="22"/>
                <w:lang w:eastAsia="ru-RU"/>
              </w:rPr>
            </w:pPr>
            <w:r>
              <w:rPr>
                <w:sz w:val="22"/>
                <w:szCs w:val="22"/>
                <w:lang w:eastAsia="ru-RU"/>
              </w:rPr>
              <w:t>21</w:t>
            </w:r>
          </w:p>
        </w:tc>
        <w:tc>
          <w:tcPr>
            <w:tcW w:w="246" w:type="pct"/>
            <w:gridSpan w:val="5"/>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9"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8"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2"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2"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8" w:type="pct"/>
            <w:gridSpan w:val="5"/>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7"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5" w:type="pct"/>
            <w:gridSpan w:val="4"/>
            <w:tcBorders>
              <w:top w:val="single" w:sz="4" w:space="0" w:color="auto"/>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21</w:t>
            </w:r>
          </w:p>
        </w:tc>
      </w:tr>
      <w:tr w:rsidR="00120D16" w:rsidRPr="0055655C" w:rsidTr="001455D6">
        <w:trPr>
          <w:gridAfter w:val="3"/>
          <w:wAfter w:w="49" w:type="dxa"/>
          <w:trHeight w:val="300"/>
        </w:trPr>
        <w:tc>
          <w:tcPr>
            <w:tcW w:w="4976" w:type="pct"/>
            <w:gridSpan w:val="58"/>
            <w:tcBorders>
              <w:top w:val="nil"/>
              <w:left w:val="nil"/>
              <w:bottom w:val="single" w:sz="4" w:space="0" w:color="auto"/>
              <w:right w:val="nil"/>
            </w:tcBorders>
            <w:shd w:val="clear" w:color="auto" w:fill="auto"/>
            <w:noWrap/>
            <w:vAlign w:val="center"/>
          </w:tcPr>
          <w:p w:rsidR="00F82475" w:rsidRDefault="00F82475" w:rsidP="00F82475">
            <w:pPr>
              <w:ind w:hanging="12"/>
              <w:jc w:val="both"/>
              <w:rPr>
                <w:b/>
                <w:bCs/>
                <w:color w:val="000000"/>
                <w:sz w:val="28"/>
                <w:szCs w:val="20"/>
                <w:lang w:val="ru-RU" w:eastAsia="ru-RU"/>
              </w:rPr>
            </w:pPr>
          </w:p>
          <w:p w:rsidR="00F82475" w:rsidRPr="00091F80" w:rsidRDefault="00C279A6" w:rsidP="00F82475">
            <w:pPr>
              <w:ind w:hanging="12"/>
              <w:jc w:val="center"/>
              <w:rPr>
                <w:b/>
                <w:bCs/>
                <w:color w:val="000000"/>
                <w:sz w:val="28"/>
                <w:szCs w:val="20"/>
                <w:lang w:val="ru-RU" w:eastAsia="ru-RU"/>
              </w:rPr>
            </w:pPr>
            <w:r>
              <w:rPr>
                <w:b/>
                <w:bCs/>
                <w:color w:val="000000"/>
                <w:sz w:val="28"/>
                <w:szCs w:val="20"/>
                <w:lang w:val="ru-RU" w:eastAsia="ru-RU"/>
              </w:rPr>
              <w:t xml:space="preserve">3.8.  </w:t>
            </w:r>
            <w:r w:rsidRPr="00091F80">
              <w:rPr>
                <w:b/>
                <w:bCs/>
                <w:color w:val="000000"/>
                <w:sz w:val="28"/>
                <w:szCs w:val="20"/>
                <w:lang w:val="ru-RU" w:eastAsia="ru-RU"/>
              </w:rPr>
              <w:t xml:space="preserve">Годовой календарный </w:t>
            </w:r>
            <w:r>
              <w:rPr>
                <w:b/>
                <w:bCs/>
                <w:color w:val="000000"/>
                <w:sz w:val="28"/>
                <w:szCs w:val="20"/>
                <w:lang w:val="ru-RU" w:eastAsia="ru-RU"/>
              </w:rPr>
              <w:t>учебный график</w:t>
            </w:r>
            <w:r w:rsidRPr="00091F80">
              <w:rPr>
                <w:b/>
                <w:bCs/>
                <w:color w:val="000000"/>
                <w:sz w:val="28"/>
                <w:szCs w:val="20"/>
                <w:lang w:val="ru-RU" w:eastAsia="ru-RU"/>
              </w:rPr>
              <w:t xml:space="preserve"> по  футболу для</w:t>
            </w:r>
          </w:p>
          <w:p w:rsidR="00F82475" w:rsidRPr="00091F80" w:rsidRDefault="00C279A6" w:rsidP="00F82475">
            <w:pPr>
              <w:ind w:hanging="12"/>
              <w:jc w:val="center"/>
              <w:rPr>
                <w:b/>
                <w:bCs/>
                <w:color w:val="000000"/>
                <w:sz w:val="28"/>
                <w:szCs w:val="20"/>
                <w:lang w:val="ru-RU" w:eastAsia="ru-RU"/>
              </w:rPr>
            </w:pPr>
            <w:r w:rsidRPr="00091F80">
              <w:rPr>
                <w:b/>
                <w:bCs/>
                <w:color w:val="000000"/>
                <w:sz w:val="28"/>
                <w:szCs w:val="20"/>
                <w:lang w:val="ru-RU" w:eastAsia="ru-RU"/>
              </w:rPr>
              <w:t>учебно-тренировочной группы  4 года обучения</w:t>
            </w:r>
          </w:p>
        </w:tc>
      </w:tr>
      <w:tr w:rsidR="00120D16" w:rsidTr="00F82475">
        <w:trPr>
          <w:trHeight w:val="1234"/>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 п\п</w:t>
            </w:r>
          </w:p>
        </w:tc>
        <w:tc>
          <w:tcPr>
            <w:tcW w:w="1254" w:type="pct"/>
            <w:gridSpan w:val="2"/>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Разделы подготовки</w:t>
            </w:r>
          </w:p>
        </w:tc>
        <w:tc>
          <w:tcPr>
            <w:tcW w:w="372" w:type="pct"/>
            <w:gridSpan w:val="5"/>
            <w:tcBorders>
              <w:top w:val="single" w:sz="4" w:space="0" w:color="auto"/>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часы</w:t>
            </w:r>
          </w:p>
        </w:tc>
        <w:tc>
          <w:tcPr>
            <w:tcW w:w="261"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Сентябрь</w:t>
            </w:r>
          </w:p>
        </w:tc>
        <w:tc>
          <w:tcPr>
            <w:tcW w:w="259"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Октябрь</w:t>
            </w:r>
          </w:p>
        </w:tc>
        <w:tc>
          <w:tcPr>
            <w:tcW w:w="260"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Ноябрь</w:t>
            </w:r>
          </w:p>
        </w:tc>
        <w:tc>
          <w:tcPr>
            <w:tcW w:w="258"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Декабрь</w:t>
            </w:r>
          </w:p>
        </w:tc>
        <w:tc>
          <w:tcPr>
            <w:tcW w:w="259"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Январь</w:t>
            </w:r>
          </w:p>
        </w:tc>
        <w:tc>
          <w:tcPr>
            <w:tcW w:w="261"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Февраль</w:t>
            </w:r>
          </w:p>
        </w:tc>
        <w:tc>
          <w:tcPr>
            <w:tcW w:w="271"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Март</w:t>
            </w:r>
          </w:p>
        </w:tc>
        <w:tc>
          <w:tcPr>
            <w:tcW w:w="262"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Апрель</w:t>
            </w:r>
          </w:p>
        </w:tc>
        <w:tc>
          <w:tcPr>
            <w:tcW w:w="262"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Май</w:t>
            </w:r>
          </w:p>
        </w:tc>
        <w:tc>
          <w:tcPr>
            <w:tcW w:w="258" w:type="pct"/>
            <w:gridSpan w:val="5"/>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Июнь</w:t>
            </w:r>
          </w:p>
        </w:tc>
        <w:tc>
          <w:tcPr>
            <w:tcW w:w="247"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Июль</w:t>
            </w:r>
          </w:p>
        </w:tc>
        <w:tc>
          <w:tcPr>
            <w:tcW w:w="245" w:type="pct"/>
            <w:gridSpan w:val="4"/>
            <w:tcBorders>
              <w:top w:val="single" w:sz="4" w:space="0" w:color="auto"/>
              <w:left w:val="nil"/>
              <w:bottom w:val="single" w:sz="4" w:space="0" w:color="auto"/>
              <w:right w:val="single" w:sz="4" w:space="0" w:color="auto"/>
            </w:tcBorders>
            <w:shd w:val="clear" w:color="auto" w:fill="auto"/>
            <w:textDirection w:val="btLr"/>
            <w:vAlign w:val="center"/>
          </w:tcPr>
          <w:p w:rsidR="00F82475" w:rsidRPr="00E6094C" w:rsidRDefault="00C279A6" w:rsidP="00F82475">
            <w:pPr>
              <w:jc w:val="center"/>
              <w:rPr>
                <w:rFonts w:eastAsia="Arial Unicode MS"/>
                <w:color w:val="000000"/>
                <w:sz w:val="22"/>
                <w:szCs w:val="22"/>
                <w:lang w:val="ru-RU" w:eastAsia="ru-RU"/>
              </w:rPr>
            </w:pPr>
            <w:r w:rsidRPr="00E6094C">
              <w:rPr>
                <w:rFonts w:eastAsia="Arial Unicode MS"/>
                <w:color w:val="000000"/>
                <w:sz w:val="22"/>
                <w:szCs w:val="22"/>
                <w:lang w:val="ru-RU" w:eastAsia="ru-RU"/>
              </w:rPr>
              <w:t>Август</w:t>
            </w:r>
          </w:p>
        </w:tc>
      </w:tr>
      <w:tr w:rsidR="00120D16" w:rsidTr="00F82475">
        <w:trPr>
          <w:trHeight w:val="315"/>
        </w:trPr>
        <w:tc>
          <w:tcPr>
            <w:tcW w:w="272" w:type="pct"/>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c>
          <w:tcPr>
            <w:tcW w:w="1254" w:type="pct"/>
            <w:gridSpan w:val="2"/>
            <w:tcBorders>
              <w:top w:val="nil"/>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Теоретическая подготовка</w:t>
            </w:r>
          </w:p>
        </w:tc>
        <w:tc>
          <w:tcPr>
            <w:tcW w:w="372" w:type="pct"/>
            <w:gridSpan w:val="5"/>
            <w:tcBorders>
              <w:top w:val="nil"/>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17</w:t>
            </w:r>
          </w:p>
        </w:tc>
        <w:tc>
          <w:tcPr>
            <w:tcW w:w="261"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0"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1"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71"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5"/>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nil"/>
              <w:left w:val="nil"/>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trHeight w:val="315"/>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2</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Общая физическая подготовка</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75</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w:t>
            </w:r>
          </w:p>
        </w:tc>
      </w:tr>
      <w:tr w:rsidR="00120D16" w:rsidTr="00F82475">
        <w:trPr>
          <w:trHeight w:val="630"/>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3</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Специальная физическая подготовка</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85</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r>
      <w:tr w:rsidR="00120D16" w:rsidTr="00F82475">
        <w:trPr>
          <w:trHeight w:val="315"/>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Техническая подготовка</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107</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10</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r>
      <w:tr w:rsidR="00120D16" w:rsidTr="00F82475">
        <w:trPr>
          <w:trHeight w:val="315"/>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5</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Тактическая подготовка</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55</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r>
      <w:tr w:rsidR="00120D16" w:rsidTr="00F82475">
        <w:trPr>
          <w:trHeight w:val="315"/>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Интегральная подготовка</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61</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5</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6</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4</w:t>
            </w:r>
          </w:p>
        </w:tc>
      </w:tr>
      <w:tr w:rsidR="00120D16" w:rsidTr="00F82475">
        <w:trPr>
          <w:trHeight w:val="630"/>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7</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Инструкторская и судейская практика</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22</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lang w:val="ru-RU" w:eastAsia="ru-RU"/>
              </w:rPr>
            </w:pPr>
            <w:r w:rsidRPr="00091F80">
              <w:rPr>
                <w:color w:val="000000"/>
                <w:lang w:val="ru-RU" w:eastAsia="ru-RU"/>
              </w:rPr>
              <w:t>1</w:t>
            </w:r>
          </w:p>
        </w:tc>
      </w:tr>
      <w:tr w:rsidR="00120D16" w:rsidTr="00F82475">
        <w:trPr>
          <w:trHeight w:val="315"/>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8</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Соревнования</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73</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8</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4</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5</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7</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9</w:t>
            </w:r>
          </w:p>
        </w:tc>
      </w:tr>
      <w:tr w:rsidR="00120D16" w:rsidTr="00F82475">
        <w:trPr>
          <w:trHeight w:val="630"/>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9</w:t>
            </w:r>
          </w:p>
        </w:tc>
        <w:tc>
          <w:tcPr>
            <w:tcW w:w="125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Контрольные испытания (приемные и переводные)</w:t>
            </w:r>
          </w:p>
        </w:tc>
        <w:tc>
          <w:tcPr>
            <w:tcW w:w="3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22</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5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3</w:t>
            </w:r>
          </w:p>
        </w:tc>
        <w:tc>
          <w:tcPr>
            <w:tcW w:w="2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trHeight w:val="630"/>
        </w:trPr>
        <w:tc>
          <w:tcPr>
            <w:tcW w:w="272" w:type="pct"/>
            <w:tcBorders>
              <w:top w:val="single" w:sz="4" w:space="0" w:color="auto"/>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10</w:t>
            </w:r>
          </w:p>
        </w:tc>
        <w:tc>
          <w:tcPr>
            <w:tcW w:w="1254" w:type="pct"/>
            <w:gridSpan w:val="2"/>
            <w:tcBorders>
              <w:top w:val="single" w:sz="4" w:space="0" w:color="auto"/>
              <w:left w:val="nil"/>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Восстанови</w:t>
            </w:r>
            <w:r w:rsidRPr="00091F80">
              <w:rPr>
                <w:color w:val="000000"/>
                <w:lang w:val="ru-RU" w:eastAsia="ru-RU"/>
              </w:rPr>
              <w:softHyphen/>
              <w:t>тельные мероприятия</w:t>
            </w:r>
          </w:p>
        </w:tc>
        <w:tc>
          <w:tcPr>
            <w:tcW w:w="372"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15</w:t>
            </w:r>
          </w:p>
        </w:tc>
        <w:tc>
          <w:tcPr>
            <w:tcW w:w="261"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9"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0"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9"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61"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71"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2</w:t>
            </w:r>
          </w:p>
        </w:tc>
        <w:tc>
          <w:tcPr>
            <w:tcW w:w="262"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58" w:type="pct"/>
            <w:gridSpan w:val="5"/>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7"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c>
          <w:tcPr>
            <w:tcW w:w="245" w:type="pct"/>
            <w:gridSpan w:val="4"/>
            <w:tcBorders>
              <w:top w:val="single" w:sz="4" w:space="0" w:color="auto"/>
              <w:left w:val="nil"/>
              <w:bottom w:val="single" w:sz="4" w:space="0" w:color="auto"/>
              <w:right w:val="single" w:sz="4" w:space="0" w:color="auto"/>
            </w:tcBorders>
            <w:shd w:val="clear" w:color="auto" w:fill="auto"/>
            <w:noWrap/>
            <w:vAlign w:val="center"/>
          </w:tcPr>
          <w:p w:rsidR="00F82475" w:rsidRPr="00091F80" w:rsidRDefault="00C279A6" w:rsidP="00F82475">
            <w:pPr>
              <w:ind w:hanging="12"/>
              <w:jc w:val="both"/>
              <w:rPr>
                <w:color w:val="000000"/>
                <w:sz w:val="22"/>
                <w:szCs w:val="22"/>
                <w:lang w:val="ru-RU" w:eastAsia="ru-RU"/>
              </w:rPr>
            </w:pPr>
            <w:r w:rsidRPr="00091F80">
              <w:rPr>
                <w:color w:val="000000"/>
                <w:sz w:val="22"/>
                <w:szCs w:val="22"/>
                <w:lang w:val="ru-RU" w:eastAsia="ru-RU"/>
              </w:rPr>
              <w:t>1</w:t>
            </w:r>
          </w:p>
        </w:tc>
      </w:tr>
      <w:tr w:rsidR="00120D16" w:rsidTr="00F82475">
        <w:trPr>
          <w:trHeight w:val="315"/>
        </w:trPr>
        <w:tc>
          <w:tcPr>
            <w:tcW w:w="1526" w:type="pct"/>
            <w:gridSpan w:val="3"/>
            <w:tcBorders>
              <w:top w:val="nil"/>
              <w:left w:val="single" w:sz="4" w:space="0" w:color="auto"/>
              <w:bottom w:val="single" w:sz="4" w:space="0" w:color="auto"/>
              <w:right w:val="single" w:sz="4" w:space="0" w:color="auto"/>
            </w:tcBorders>
            <w:shd w:val="clear" w:color="000000" w:fill="FFFFFF"/>
            <w:vAlign w:val="center"/>
          </w:tcPr>
          <w:p w:rsidR="00F82475" w:rsidRPr="00091F80" w:rsidRDefault="00C279A6" w:rsidP="00F82475">
            <w:pPr>
              <w:ind w:hanging="12"/>
              <w:jc w:val="both"/>
              <w:rPr>
                <w:color w:val="000000"/>
                <w:lang w:val="ru-RU" w:eastAsia="ru-RU"/>
              </w:rPr>
            </w:pPr>
            <w:r w:rsidRPr="00091F80">
              <w:rPr>
                <w:color w:val="000000"/>
                <w:lang w:val="ru-RU" w:eastAsia="ru-RU"/>
              </w:rPr>
              <w:t>Общее количество часов</w:t>
            </w:r>
          </w:p>
        </w:tc>
        <w:tc>
          <w:tcPr>
            <w:tcW w:w="372" w:type="pct"/>
            <w:gridSpan w:val="5"/>
            <w:tcBorders>
              <w:top w:val="nil"/>
              <w:left w:val="nil"/>
              <w:bottom w:val="single" w:sz="4" w:space="0" w:color="auto"/>
              <w:right w:val="single" w:sz="4" w:space="0" w:color="auto"/>
            </w:tcBorders>
            <w:shd w:val="clear" w:color="auto" w:fill="auto"/>
            <w:noWrap/>
            <w:vAlign w:val="center"/>
          </w:tcPr>
          <w:p w:rsidR="00F82475" w:rsidRPr="002E06A6" w:rsidRDefault="00C279A6" w:rsidP="00F82475">
            <w:pPr>
              <w:ind w:hanging="12"/>
              <w:jc w:val="both"/>
              <w:rPr>
                <w:sz w:val="22"/>
                <w:szCs w:val="22"/>
                <w:lang w:val="ru-RU" w:eastAsia="ru-RU"/>
              </w:rPr>
            </w:pPr>
            <w:r w:rsidRPr="002E06A6">
              <w:rPr>
                <w:sz w:val="22"/>
                <w:szCs w:val="22"/>
                <w:lang w:val="ru-RU" w:eastAsia="ru-RU"/>
              </w:rPr>
              <w:t>276</w:t>
            </w:r>
          </w:p>
        </w:tc>
        <w:tc>
          <w:tcPr>
            <w:tcW w:w="261" w:type="pct"/>
            <w:gridSpan w:val="5"/>
            <w:tcBorders>
              <w:top w:val="nil"/>
              <w:left w:val="nil"/>
              <w:bottom w:val="single" w:sz="4" w:space="0" w:color="auto"/>
              <w:right w:val="single" w:sz="4" w:space="0" w:color="auto"/>
            </w:tcBorders>
            <w:shd w:val="clear" w:color="auto" w:fill="auto"/>
            <w:vAlign w:val="center"/>
          </w:tcPr>
          <w:p w:rsidR="00F82475" w:rsidRPr="00F82475" w:rsidRDefault="00C279A6" w:rsidP="00F82475">
            <w:pPr>
              <w:ind w:hanging="12"/>
              <w:jc w:val="both"/>
              <w:rPr>
                <w:sz w:val="22"/>
                <w:szCs w:val="22"/>
                <w:lang w:eastAsia="ru-RU"/>
              </w:rPr>
            </w:pPr>
            <w:r>
              <w:rPr>
                <w:sz w:val="22"/>
                <w:szCs w:val="22"/>
                <w:lang w:eastAsia="ru-RU"/>
              </w:rPr>
              <w:t>21</w:t>
            </w:r>
          </w:p>
        </w:tc>
        <w:tc>
          <w:tcPr>
            <w:tcW w:w="259"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0"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8"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9"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1"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71"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62"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24</w:t>
            </w:r>
          </w:p>
        </w:tc>
        <w:tc>
          <w:tcPr>
            <w:tcW w:w="258" w:type="pct"/>
            <w:gridSpan w:val="5"/>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7"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22</w:t>
            </w:r>
          </w:p>
        </w:tc>
        <w:tc>
          <w:tcPr>
            <w:tcW w:w="245" w:type="pct"/>
            <w:gridSpan w:val="4"/>
            <w:tcBorders>
              <w:top w:val="nil"/>
              <w:left w:val="nil"/>
              <w:bottom w:val="single" w:sz="4" w:space="0" w:color="auto"/>
              <w:right w:val="single" w:sz="4" w:space="0" w:color="auto"/>
            </w:tcBorders>
            <w:shd w:val="clear" w:color="auto" w:fill="auto"/>
            <w:vAlign w:val="center"/>
          </w:tcPr>
          <w:p w:rsidR="00F82475" w:rsidRPr="002E06A6" w:rsidRDefault="00C279A6" w:rsidP="00F82475">
            <w:pPr>
              <w:ind w:hanging="12"/>
              <w:jc w:val="both"/>
              <w:rPr>
                <w:sz w:val="22"/>
                <w:szCs w:val="22"/>
                <w:lang w:eastAsia="ru-RU"/>
              </w:rPr>
            </w:pPr>
            <w:r>
              <w:rPr>
                <w:sz w:val="22"/>
                <w:szCs w:val="22"/>
                <w:lang w:eastAsia="ru-RU"/>
              </w:rPr>
              <w:t>21</w:t>
            </w:r>
          </w:p>
        </w:tc>
      </w:tr>
    </w:tbl>
    <w:p w:rsidR="0000708E" w:rsidRDefault="0000708E" w:rsidP="000768D4">
      <w:pPr>
        <w:ind w:hanging="12"/>
        <w:jc w:val="both"/>
        <w:rPr>
          <w:rFonts w:eastAsia="Arial Unicode MS"/>
          <w:b/>
          <w:iCs/>
          <w:color w:val="000000"/>
          <w:lang w:val="ru-RU" w:eastAsia="ru-RU"/>
        </w:rPr>
      </w:pPr>
    </w:p>
    <w:p w:rsidR="00CF0AB0" w:rsidRDefault="00CF0AB0" w:rsidP="001455D6">
      <w:pPr>
        <w:keepNext/>
        <w:keepLines/>
        <w:jc w:val="center"/>
        <w:outlineLvl w:val="2"/>
        <w:rPr>
          <w:b/>
          <w:bCs/>
          <w:iCs/>
          <w:sz w:val="28"/>
          <w:szCs w:val="28"/>
        </w:rPr>
      </w:pPr>
      <w:bookmarkStart w:id="5" w:name="bookmark10"/>
      <w:bookmarkEnd w:id="4"/>
    </w:p>
    <w:p w:rsidR="00CF0AB0" w:rsidRDefault="00CF0AB0" w:rsidP="001455D6">
      <w:pPr>
        <w:keepNext/>
        <w:keepLines/>
        <w:jc w:val="center"/>
        <w:outlineLvl w:val="2"/>
        <w:rPr>
          <w:b/>
          <w:bCs/>
          <w:iCs/>
          <w:sz w:val="28"/>
          <w:szCs w:val="28"/>
        </w:rPr>
      </w:pPr>
    </w:p>
    <w:p w:rsidR="00CF0AB0" w:rsidRDefault="00CF0AB0" w:rsidP="001455D6">
      <w:pPr>
        <w:keepNext/>
        <w:keepLines/>
        <w:jc w:val="center"/>
        <w:outlineLvl w:val="2"/>
        <w:rPr>
          <w:b/>
          <w:bCs/>
          <w:iCs/>
          <w:sz w:val="28"/>
          <w:szCs w:val="28"/>
        </w:rPr>
      </w:pPr>
    </w:p>
    <w:p w:rsidR="00A625A5" w:rsidRDefault="001455D6" w:rsidP="00CF0AB0">
      <w:pPr>
        <w:keepNext/>
        <w:keepLines/>
        <w:jc w:val="center"/>
        <w:outlineLvl w:val="2"/>
        <w:rPr>
          <w:b/>
          <w:bCs/>
          <w:iCs/>
          <w:sz w:val="28"/>
          <w:szCs w:val="28"/>
          <w:lang w:val="ru-RU"/>
        </w:rPr>
      </w:pPr>
      <w:r>
        <w:rPr>
          <w:b/>
          <w:bCs/>
          <w:iCs/>
          <w:sz w:val="28"/>
          <w:szCs w:val="28"/>
        </w:rPr>
        <w:t>IV</w:t>
      </w:r>
      <w:r w:rsidR="00C279A6" w:rsidRPr="00091F80">
        <w:rPr>
          <w:b/>
          <w:bCs/>
          <w:iCs/>
          <w:sz w:val="28"/>
          <w:szCs w:val="28"/>
          <w:lang w:val="ru-RU"/>
        </w:rPr>
        <w:t xml:space="preserve">. </w:t>
      </w:r>
      <w:r>
        <w:rPr>
          <w:b/>
          <w:bCs/>
          <w:iCs/>
          <w:sz w:val="28"/>
          <w:szCs w:val="28"/>
          <w:lang w:val="ru-RU"/>
        </w:rPr>
        <w:t>МЕТ</w:t>
      </w:r>
      <w:r w:rsidR="00E12A05">
        <w:rPr>
          <w:b/>
          <w:bCs/>
          <w:iCs/>
          <w:sz w:val="28"/>
          <w:szCs w:val="28"/>
          <w:lang w:val="ru-RU"/>
        </w:rPr>
        <w:t>О</w:t>
      </w:r>
      <w:r>
        <w:rPr>
          <w:b/>
          <w:bCs/>
          <w:iCs/>
          <w:sz w:val="28"/>
          <w:szCs w:val="28"/>
          <w:lang w:val="ru-RU"/>
        </w:rPr>
        <w:t>ДИЧЕСКИЙ  МАТЕРИАЛ</w:t>
      </w:r>
    </w:p>
    <w:p w:rsidR="000E778B" w:rsidRDefault="000E778B" w:rsidP="001455D6">
      <w:pPr>
        <w:keepNext/>
        <w:keepLines/>
        <w:jc w:val="center"/>
        <w:outlineLvl w:val="2"/>
        <w:rPr>
          <w:b/>
          <w:bCs/>
          <w:iCs/>
          <w:sz w:val="28"/>
          <w:szCs w:val="28"/>
          <w:lang w:val="ru-RU"/>
        </w:rPr>
      </w:pPr>
    </w:p>
    <w:p w:rsidR="00EA49E0" w:rsidRPr="001C4012" w:rsidRDefault="006045A9" w:rsidP="006045A9">
      <w:pPr>
        <w:ind w:firstLine="326"/>
        <w:rPr>
          <w:rFonts w:eastAsia="Arial Unicode MS"/>
          <w:b/>
          <w:lang w:val="ru-RU" w:eastAsia="ru-RU"/>
        </w:rPr>
      </w:pPr>
      <w:r w:rsidRPr="001C4012">
        <w:rPr>
          <w:rFonts w:eastAsia="Arial Unicode MS"/>
          <w:b/>
          <w:lang w:val="ru-RU" w:eastAsia="ru-RU"/>
        </w:rPr>
        <w:t xml:space="preserve">4.1.     </w:t>
      </w:r>
      <w:r w:rsidR="00C279A6" w:rsidRPr="001C4012">
        <w:rPr>
          <w:rFonts w:eastAsia="Arial Unicode MS"/>
          <w:b/>
          <w:lang w:val="ru-RU" w:eastAsia="ru-RU"/>
        </w:rPr>
        <w:t>Теоретическая подготовка.</w:t>
      </w:r>
      <w:bookmarkEnd w:id="5"/>
    </w:p>
    <w:p w:rsidR="006045A9" w:rsidRPr="001C4012" w:rsidRDefault="006045A9" w:rsidP="000768D4">
      <w:pPr>
        <w:shd w:val="clear" w:color="auto" w:fill="FFFFFF"/>
        <w:ind w:left="326"/>
        <w:jc w:val="both"/>
        <w:outlineLvl w:val="0"/>
        <w:rPr>
          <w:rFonts w:eastAsia="Arial Unicode MS"/>
          <w:b/>
          <w:bCs/>
          <w:i/>
          <w:iCs/>
          <w:spacing w:val="1"/>
          <w:lang w:val="ru-RU" w:eastAsia="ru-RU"/>
        </w:rPr>
      </w:pPr>
      <w:bookmarkStart w:id="6" w:name="bookmark11"/>
    </w:p>
    <w:p w:rsidR="00DE1FE0" w:rsidRPr="001C4012" w:rsidRDefault="00C279A6" w:rsidP="000768D4">
      <w:pPr>
        <w:shd w:val="clear" w:color="auto" w:fill="FFFFFF"/>
        <w:ind w:left="326"/>
        <w:jc w:val="both"/>
        <w:outlineLvl w:val="0"/>
        <w:rPr>
          <w:rFonts w:eastAsia="Arial Unicode MS"/>
          <w:lang w:val="ru-RU" w:eastAsia="ru-RU"/>
        </w:rPr>
      </w:pPr>
      <w:r w:rsidRPr="001C4012">
        <w:rPr>
          <w:rFonts w:eastAsia="Arial Unicode MS"/>
          <w:b/>
          <w:bCs/>
          <w:i/>
          <w:iCs/>
          <w:spacing w:val="1"/>
          <w:lang w:val="ru-RU" w:eastAsia="ru-RU"/>
        </w:rPr>
        <w:t>Тема 1. Физическая культура и спорт в России</w:t>
      </w:r>
    </w:p>
    <w:p w:rsidR="00DE1FE0" w:rsidRPr="001C4012" w:rsidRDefault="00C279A6" w:rsidP="000768D4">
      <w:pPr>
        <w:widowControl w:val="0"/>
        <w:numPr>
          <w:ilvl w:val="0"/>
          <w:numId w:val="4"/>
        </w:numPr>
        <w:shd w:val="clear" w:color="auto" w:fill="FFFFFF"/>
        <w:tabs>
          <w:tab w:val="left" w:pos="562"/>
        </w:tabs>
        <w:autoSpaceDE w:val="0"/>
        <w:autoSpaceDN w:val="0"/>
        <w:adjustRightInd w:val="0"/>
        <w:ind w:left="288"/>
        <w:jc w:val="both"/>
        <w:rPr>
          <w:rFonts w:eastAsia="Arial Unicode MS"/>
          <w:spacing w:val="-25"/>
          <w:lang w:val="ru-RU" w:eastAsia="ru-RU"/>
        </w:rPr>
      </w:pPr>
      <w:r w:rsidRPr="001C4012">
        <w:rPr>
          <w:rFonts w:eastAsia="Arial Unicode MS"/>
          <w:lang w:val="ru-RU" w:eastAsia="ru-RU"/>
        </w:rPr>
        <w:t>Массовый народный характер спорта в России.</w:t>
      </w:r>
    </w:p>
    <w:p w:rsidR="00DE1FE0" w:rsidRPr="001C4012" w:rsidRDefault="001C4012" w:rsidP="000768D4">
      <w:pPr>
        <w:widowControl w:val="0"/>
        <w:numPr>
          <w:ilvl w:val="0"/>
          <w:numId w:val="4"/>
        </w:numPr>
        <w:shd w:val="clear" w:color="auto" w:fill="FFFFFF"/>
        <w:tabs>
          <w:tab w:val="left" w:pos="562"/>
        </w:tabs>
        <w:autoSpaceDE w:val="0"/>
        <w:autoSpaceDN w:val="0"/>
        <w:adjustRightInd w:val="0"/>
        <w:ind w:firstLine="288"/>
        <w:jc w:val="both"/>
        <w:rPr>
          <w:rFonts w:eastAsia="Arial Unicode MS"/>
          <w:spacing w:val="-15"/>
          <w:lang w:val="ru-RU" w:eastAsia="ru-RU"/>
        </w:rPr>
      </w:pPr>
      <w:r w:rsidRPr="001C4012">
        <w:rPr>
          <w:rFonts w:eastAsia="Arial Unicode MS"/>
          <w:spacing w:val="3"/>
          <w:lang w:val="ru-RU" w:eastAsia="ru-RU"/>
        </w:rPr>
        <w:t xml:space="preserve">Физическая культура в системе </w:t>
      </w:r>
      <w:r>
        <w:rPr>
          <w:rFonts w:eastAsia="Arial Unicode MS"/>
          <w:spacing w:val="3"/>
          <w:lang w:val="ru-RU" w:eastAsia="ru-RU"/>
        </w:rPr>
        <w:t xml:space="preserve">народного образования. </w:t>
      </w:r>
      <w:r w:rsidRPr="001C4012">
        <w:rPr>
          <w:rFonts w:eastAsia="Arial Unicode MS"/>
          <w:spacing w:val="3"/>
          <w:lang w:val="ru-RU" w:eastAsia="ru-RU"/>
        </w:rPr>
        <w:t>Сеть</w:t>
      </w:r>
      <w:r w:rsidR="00C279A6" w:rsidRPr="001C4012">
        <w:rPr>
          <w:rFonts w:eastAsia="Arial Unicode MS"/>
          <w:spacing w:val="5"/>
          <w:lang w:val="ru-RU" w:eastAsia="ru-RU"/>
        </w:rPr>
        <w:t xml:space="preserve"> учреждений дополнительного образования физкультурно-</w:t>
      </w:r>
      <w:r w:rsidR="00C279A6" w:rsidRPr="001C4012">
        <w:rPr>
          <w:rFonts w:eastAsia="Arial Unicode MS"/>
          <w:spacing w:val="1"/>
          <w:lang w:val="ru-RU" w:eastAsia="ru-RU"/>
        </w:rPr>
        <w:t>спортивной направленности.</w:t>
      </w:r>
    </w:p>
    <w:p w:rsidR="00DE1FE0" w:rsidRPr="00091F80" w:rsidRDefault="00C279A6" w:rsidP="000768D4">
      <w:pPr>
        <w:widowControl w:val="0"/>
        <w:numPr>
          <w:ilvl w:val="0"/>
          <w:numId w:val="4"/>
        </w:numPr>
        <w:shd w:val="clear" w:color="auto" w:fill="FFFFFF"/>
        <w:tabs>
          <w:tab w:val="left" w:pos="562"/>
        </w:tabs>
        <w:autoSpaceDE w:val="0"/>
        <w:autoSpaceDN w:val="0"/>
        <w:adjustRightInd w:val="0"/>
        <w:ind w:firstLine="288"/>
        <w:jc w:val="both"/>
        <w:rPr>
          <w:rFonts w:eastAsia="Arial Unicode MS"/>
          <w:color w:val="000000"/>
          <w:spacing w:val="-14"/>
          <w:lang w:val="ru-RU" w:eastAsia="ru-RU"/>
        </w:rPr>
      </w:pPr>
      <w:r w:rsidRPr="001C4012">
        <w:rPr>
          <w:rFonts w:eastAsia="Arial Unicode MS"/>
          <w:spacing w:val="3"/>
          <w:lang w:val="ru-RU" w:eastAsia="ru-RU"/>
        </w:rPr>
        <w:t>Единая всероссийская спортивная</w:t>
      </w:r>
      <w:r w:rsidRPr="00091F80">
        <w:rPr>
          <w:rFonts w:eastAsia="Arial Unicode MS"/>
          <w:color w:val="000000"/>
          <w:spacing w:val="3"/>
          <w:lang w:val="ru-RU" w:eastAsia="ru-RU"/>
        </w:rPr>
        <w:t xml:space="preserve"> классификация. Класси</w:t>
      </w:r>
      <w:r w:rsidRPr="00091F80">
        <w:rPr>
          <w:rFonts w:eastAsia="Arial Unicode MS"/>
          <w:color w:val="000000"/>
          <w:spacing w:val="3"/>
          <w:lang w:val="ru-RU" w:eastAsia="ru-RU"/>
        </w:rPr>
        <w:softHyphen/>
      </w:r>
      <w:r w:rsidRPr="00091F80">
        <w:rPr>
          <w:rFonts w:eastAsia="Arial Unicode MS"/>
          <w:color w:val="000000"/>
          <w:spacing w:val="1"/>
          <w:lang w:val="ru-RU" w:eastAsia="ru-RU"/>
        </w:rPr>
        <w:t>фикационные нормы и требования по футболу.</w:t>
      </w:r>
    </w:p>
    <w:p w:rsidR="00DE1FE0" w:rsidRPr="00091F80" w:rsidRDefault="00C279A6" w:rsidP="000768D4">
      <w:pPr>
        <w:shd w:val="clear" w:color="auto" w:fill="FFFFFF"/>
        <w:ind w:left="19" w:right="264" w:firstLine="264"/>
        <w:jc w:val="both"/>
        <w:rPr>
          <w:rFonts w:eastAsia="Arial Unicode MS"/>
          <w:color w:val="000000"/>
          <w:lang w:val="ru-RU" w:eastAsia="ru-RU"/>
        </w:rPr>
      </w:pPr>
      <w:r w:rsidRPr="00091F80">
        <w:rPr>
          <w:rFonts w:eastAsia="Arial Unicode MS"/>
          <w:color w:val="000000"/>
          <w:lang w:val="ru-RU" w:eastAsia="ru-RU"/>
        </w:rPr>
        <w:t>4. Международное спортивное движение. Достижения россий</w:t>
      </w:r>
      <w:r w:rsidRPr="00091F80">
        <w:rPr>
          <w:rFonts w:eastAsia="Arial Unicode MS"/>
          <w:color w:val="000000"/>
          <w:lang w:val="ru-RU" w:eastAsia="ru-RU"/>
        </w:rPr>
        <w:softHyphen/>
      </w:r>
      <w:r w:rsidRPr="00091F80">
        <w:rPr>
          <w:rFonts w:eastAsia="Arial Unicode MS"/>
          <w:color w:val="000000"/>
          <w:spacing w:val="1"/>
          <w:lang w:val="ru-RU" w:eastAsia="ru-RU"/>
        </w:rPr>
        <w:t>ских спортсменов. История Олимпийских игр. Выступление рос</w:t>
      </w:r>
      <w:r w:rsidRPr="00091F80">
        <w:rPr>
          <w:rFonts w:eastAsia="Arial Unicode MS"/>
          <w:color w:val="000000"/>
          <w:spacing w:val="1"/>
          <w:lang w:val="ru-RU" w:eastAsia="ru-RU"/>
        </w:rPr>
        <w:softHyphen/>
      </w:r>
      <w:r w:rsidRPr="00091F80">
        <w:rPr>
          <w:rFonts w:eastAsia="Arial Unicode MS"/>
          <w:color w:val="000000"/>
          <w:lang w:val="ru-RU" w:eastAsia="ru-RU"/>
        </w:rPr>
        <w:t>сийских спортсменов на Олимпийских играх.</w:t>
      </w:r>
    </w:p>
    <w:p w:rsidR="00DE1FE0" w:rsidRPr="00091F80" w:rsidRDefault="00C279A6" w:rsidP="000768D4">
      <w:pPr>
        <w:shd w:val="clear" w:color="auto" w:fill="FFFFFF"/>
        <w:ind w:left="322"/>
        <w:jc w:val="both"/>
        <w:outlineLvl w:val="0"/>
        <w:rPr>
          <w:rFonts w:eastAsia="Arial Unicode MS"/>
          <w:color w:val="000000"/>
          <w:lang w:val="ru-RU" w:eastAsia="ru-RU"/>
        </w:rPr>
      </w:pPr>
      <w:r w:rsidRPr="00091F80">
        <w:rPr>
          <w:rFonts w:eastAsia="Arial Unicode MS"/>
          <w:b/>
          <w:bCs/>
          <w:i/>
          <w:iCs/>
          <w:color w:val="000000"/>
          <w:spacing w:val="1"/>
          <w:lang w:val="ru-RU" w:eastAsia="ru-RU"/>
        </w:rPr>
        <w:t>Тема 2. Развитие футбола в России и за рубежом</w:t>
      </w:r>
    </w:p>
    <w:p w:rsidR="00DE1FE0" w:rsidRPr="00091F80" w:rsidRDefault="00C279A6" w:rsidP="000768D4">
      <w:pPr>
        <w:widowControl w:val="0"/>
        <w:numPr>
          <w:ilvl w:val="0"/>
          <w:numId w:val="5"/>
        </w:numPr>
        <w:shd w:val="clear" w:color="auto" w:fill="FFFFFF"/>
        <w:tabs>
          <w:tab w:val="left" w:pos="547"/>
        </w:tabs>
        <w:autoSpaceDE w:val="0"/>
        <w:autoSpaceDN w:val="0"/>
        <w:adjustRightInd w:val="0"/>
        <w:ind w:left="1070" w:hanging="360"/>
        <w:jc w:val="both"/>
        <w:rPr>
          <w:rFonts w:eastAsia="Arial Unicode MS"/>
          <w:color w:val="000000"/>
          <w:spacing w:val="-21"/>
          <w:lang w:val="ru-RU" w:eastAsia="ru-RU"/>
        </w:rPr>
      </w:pPr>
      <w:r w:rsidRPr="00091F80">
        <w:rPr>
          <w:rFonts w:eastAsia="Arial Unicode MS"/>
          <w:color w:val="000000"/>
          <w:spacing w:val="2"/>
          <w:lang w:val="ru-RU" w:eastAsia="ru-RU"/>
        </w:rPr>
        <w:t>История развития футбола в России.</w:t>
      </w:r>
    </w:p>
    <w:p w:rsidR="00DE1FE0" w:rsidRPr="00091F80" w:rsidRDefault="00C279A6" w:rsidP="000768D4">
      <w:pPr>
        <w:widowControl w:val="0"/>
        <w:numPr>
          <w:ilvl w:val="0"/>
          <w:numId w:val="5"/>
        </w:numPr>
        <w:shd w:val="clear" w:color="auto" w:fill="FFFFFF"/>
        <w:tabs>
          <w:tab w:val="left" w:pos="547"/>
        </w:tabs>
        <w:autoSpaceDE w:val="0"/>
        <w:autoSpaceDN w:val="0"/>
        <w:adjustRightInd w:val="0"/>
        <w:ind w:left="1070" w:hanging="360"/>
        <w:jc w:val="both"/>
        <w:rPr>
          <w:rFonts w:eastAsia="Arial Unicode MS"/>
          <w:color w:val="000000"/>
          <w:spacing w:val="-19"/>
          <w:lang w:val="ru-RU" w:eastAsia="ru-RU"/>
        </w:rPr>
      </w:pPr>
      <w:r w:rsidRPr="00091F80">
        <w:rPr>
          <w:rFonts w:eastAsia="Arial Unicode MS"/>
          <w:color w:val="000000"/>
          <w:spacing w:val="-2"/>
          <w:lang w:val="ru-RU" w:eastAsia="ru-RU"/>
        </w:rPr>
        <w:t>Значение и место футбола в системе физического воспитания.</w:t>
      </w:r>
    </w:p>
    <w:p w:rsidR="00DE1FE0" w:rsidRPr="00091F80" w:rsidRDefault="00C279A6" w:rsidP="000768D4">
      <w:pPr>
        <w:widowControl w:val="0"/>
        <w:numPr>
          <w:ilvl w:val="0"/>
          <w:numId w:val="5"/>
        </w:numPr>
        <w:shd w:val="clear" w:color="auto" w:fill="FFFFFF"/>
        <w:tabs>
          <w:tab w:val="left" w:pos="547"/>
        </w:tabs>
        <w:autoSpaceDE w:val="0"/>
        <w:autoSpaceDN w:val="0"/>
        <w:adjustRightInd w:val="0"/>
        <w:ind w:left="1070" w:hanging="360"/>
        <w:jc w:val="both"/>
        <w:rPr>
          <w:rFonts w:eastAsia="Arial Unicode MS"/>
          <w:color w:val="000000"/>
          <w:spacing w:val="-15"/>
          <w:lang w:val="ru-RU" w:eastAsia="ru-RU"/>
        </w:rPr>
      </w:pPr>
      <w:r w:rsidRPr="00091F80">
        <w:rPr>
          <w:rFonts w:eastAsia="Arial Unicode MS"/>
          <w:color w:val="000000"/>
          <w:spacing w:val="4"/>
          <w:lang w:val="ru-RU" w:eastAsia="ru-RU"/>
        </w:rPr>
        <w:t xml:space="preserve">Российские соревнования по футболу. Участие российских </w:t>
      </w:r>
      <w:r w:rsidRPr="00091F80">
        <w:rPr>
          <w:rFonts w:eastAsia="Arial Unicode MS"/>
          <w:color w:val="000000"/>
          <w:lang w:val="ru-RU" w:eastAsia="ru-RU"/>
        </w:rPr>
        <w:t>спортсменов в международных соревнованиях. Российские и меж</w:t>
      </w:r>
      <w:r w:rsidRPr="00091F80">
        <w:rPr>
          <w:rFonts w:eastAsia="Arial Unicode MS"/>
          <w:color w:val="000000"/>
          <w:lang w:val="ru-RU" w:eastAsia="ru-RU"/>
        </w:rPr>
        <w:softHyphen/>
      </w:r>
      <w:r w:rsidRPr="00091F80">
        <w:rPr>
          <w:rFonts w:eastAsia="Arial Unicode MS"/>
          <w:color w:val="000000"/>
          <w:spacing w:val="3"/>
          <w:lang w:val="ru-RU" w:eastAsia="ru-RU"/>
        </w:rPr>
        <w:t>дународные юношеские соревнования. Лучшие российские фут</w:t>
      </w:r>
      <w:r w:rsidRPr="00091F80">
        <w:rPr>
          <w:rFonts w:eastAsia="Arial Unicode MS"/>
          <w:color w:val="000000"/>
          <w:spacing w:val="3"/>
          <w:lang w:val="ru-RU" w:eastAsia="ru-RU"/>
        </w:rPr>
        <w:softHyphen/>
      </w:r>
      <w:r w:rsidRPr="00091F80">
        <w:rPr>
          <w:rFonts w:eastAsia="Arial Unicode MS"/>
          <w:color w:val="000000"/>
          <w:spacing w:val="-3"/>
          <w:lang w:val="ru-RU" w:eastAsia="ru-RU"/>
        </w:rPr>
        <w:t>болисты.</w:t>
      </w:r>
    </w:p>
    <w:p w:rsidR="00920A26" w:rsidRDefault="00DE1FE0" w:rsidP="000768D4">
      <w:pPr>
        <w:widowControl w:val="0"/>
        <w:numPr>
          <w:ilvl w:val="0"/>
          <w:numId w:val="5"/>
        </w:numPr>
        <w:shd w:val="clear" w:color="auto" w:fill="FFFFFF"/>
        <w:tabs>
          <w:tab w:val="left" w:pos="547"/>
        </w:tabs>
        <w:autoSpaceDE w:val="0"/>
        <w:autoSpaceDN w:val="0"/>
        <w:adjustRightInd w:val="0"/>
        <w:ind w:left="1070" w:hanging="360"/>
        <w:jc w:val="both"/>
        <w:rPr>
          <w:rFonts w:eastAsia="Arial Unicode MS"/>
          <w:color w:val="000000"/>
          <w:spacing w:val="2"/>
          <w:lang w:val="ru-RU" w:eastAsia="ru-RU"/>
        </w:rPr>
      </w:pPr>
      <w:r w:rsidRPr="00091F80">
        <w:rPr>
          <w:rFonts w:eastAsia="Arial Unicode MS"/>
          <w:color w:val="000000"/>
          <w:lang w:val="ru-RU" w:eastAsia="ru-RU"/>
        </w:rPr>
        <w:t>Современный футбол и пути его дальнейшего развития. Рос</w:t>
      </w:r>
      <w:r w:rsidRPr="00091F80">
        <w:rPr>
          <w:rFonts w:eastAsia="Arial Unicode MS"/>
          <w:color w:val="000000"/>
          <w:lang w:val="ru-RU" w:eastAsia="ru-RU"/>
        </w:rPr>
        <w:softHyphen/>
      </w:r>
      <w:r w:rsidRPr="00091F80">
        <w:rPr>
          <w:rFonts w:eastAsia="Arial Unicode MS"/>
          <w:color w:val="000000"/>
          <w:spacing w:val="2"/>
          <w:lang w:val="ru-RU" w:eastAsia="ru-RU"/>
        </w:rPr>
        <w:t>сийский футбольный союз, ФИФА, УЕФА.</w:t>
      </w:r>
    </w:p>
    <w:p w:rsidR="00DE1FE0" w:rsidRPr="00091F80" w:rsidRDefault="00C279A6" w:rsidP="000768D4">
      <w:pPr>
        <w:widowControl w:val="0"/>
        <w:shd w:val="clear" w:color="auto" w:fill="FFFFFF"/>
        <w:tabs>
          <w:tab w:val="left" w:pos="547"/>
        </w:tabs>
        <w:autoSpaceDE w:val="0"/>
        <w:autoSpaceDN w:val="0"/>
        <w:adjustRightInd w:val="0"/>
        <w:ind w:left="710"/>
        <w:jc w:val="both"/>
        <w:rPr>
          <w:rFonts w:eastAsia="Arial Unicode MS"/>
          <w:color w:val="000000"/>
          <w:lang w:val="ru-RU" w:eastAsia="ru-RU"/>
        </w:rPr>
      </w:pPr>
      <w:r w:rsidRPr="00091F80">
        <w:rPr>
          <w:rFonts w:eastAsia="Arial Unicode MS"/>
          <w:b/>
          <w:bCs/>
          <w:i/>
          <w:iCs/>
          <w:color w:val="000000"/>
          <w:spacing w:val="1"/>
          <w:lang w:val="ru-RU" w:eastAsia="ru-RU"/>
        </w:rPr>
        <w:t>Тема 3. Строение и функции организма человека</w:t>
      </w:r>
    </w:p>
    <w:p w:rsidR="00DE1FE0" w:rsidRPr="00091F80" w:rsidRDefault="00C279A6" w:rsidP="000768D4">
      <w:pPr>
        <w:shd w:val="clear" w:color="auto" w:fill="FFFFFF"/>
        <w:tabs>
          <w:tab w:val="left" w:pos="624"/>
        </w:tabs>
        <w:ind w:left="134" w:firstLine="274"/>
        <w:jc w:val="both"/>
        <w:rPr>
          <w:rFonts w:eastAsia="Arial Unicode MS"/>
          <w:color w:val="000000"/>
          <w:lang w:val="ru-RU" w:eastAsia="ru-RU"/>
        </w:rPr>
      </w:pPr>
      <w:r w:rsidRPr="00091F80">
        <w:rPr>
          <w:rFonts w:eastAsia="Arial Unicode MS"/>
          <w:color w:val="000000"/>
          <w:spacing w:val="-23"/>
          <w:lang w:val="ru-RU" w:eastAsia="ru-RU"/>
        </w:rPr>
        <w:t>1.</w:t>
      </w:r>
      <w:r w:rsidRPr="00091F80">
        <w:rPr>
          <w:rFonts w:eastAsia="Arial Unicode MS"/>
          <w:color w:val="000000"/>
          <w:lang w:val="ru-RU" w:eastAsia="ru-RU"/>
        </w:rPr>
        <w:tab/>
      </w:r>
      <w:r w:rsidRPr="00091F80">
        <w:rPr>
          <w:rFonts w:eastAsia="Arial Unicode MS"/>
          <w:color w:val="000000"/>
          <w:spacing w:val="5"/>
          <w:lang w:val="ru-RU" w:eastAsia="ru-RU"/>
        </w:rPr>
        <w:t>Краткие сведения о строении и функциях организма чело</w:t>
      </w:r>
      <w:r w:rsidRPr="00091F80">
        <w:rPr>
          <w:rFonts w:eastAsia="Arial Unicode MS"/>
          <w:color w:val="000000"/>
          <w:spacing w:val="5"/>
          <w:lang w:val="ru-RU" w:eastAsia="ru-RU"/>
        </w:rPr>
        <w:softHyphen/>
      </w:r>
      <w:r w:rsidRPr="00091F80">
        <w:rPr>
          <w:rFonts w:eastAsia="Arial Unicode MS"/>
          <w:color w:val="000000"/>
          <w:lang w:val="ru-RU" w:eastAsia="ru-RU"/>
        </w:rPr>
        <w:t xml:space="preserve">века. Ведущая роль центральной нервной системы в деятельности </w:t>
      </w:r>
      <w:r w:rsidRPr="00091F80">
        <w:rPr>
          <w:rFonts w:eastAsia="Arial Unicode MS"/>
          <w:color w:val="000000"/>
          <w:spacing w:val="-3"/>
          <w:lang w:val="ru-RU" w:eastAsia="ru-RU"/>
        </w:rPr>
        <w:t>организма;</w:t>
      </w:r>
    </w:p>
    <w:p w:rsidR="00DE1FE0" w:rsidRPr="00091F80" w:rsidRDefault="00C279A6" w:rsidP="000768D4">
      <w:pPr>
        <w:shd w:val="clear" w:color="auto" w:fill="FFFFFF"/>
        <w:tabs>
          <w:tab w:val="left" w:pos="624"/>
        </w:tabs>
        <w:ind w:left="134" w:firstLine="274"/>
        <w:jc w:val="both"/>
        <w:rPr>
          <w:rFonts w:eastAsia="Arial Unicode MS"/>
          <w:color w:val="000000"/>
          <w:lang w:val="ru-RU" w:eastAsia="ru-RU"/>
        </w:rPr>
      </w:pPr>
      <w:r w:rsidRPr="00091F80">
        <w:rPr>
          <w:rFonts w:eastAsia="Arial Unicode MS"/>
          <w:color w:val="000000"/>
          <w:spacing w:val="-15"/>
          <w:lang w:val="ru-RU" w:eastAsia="ru-RU"/>
        </w:rPr>
        <w:t>2.</w:t>
      </w:r>
      <w:r w:rsidRPr="00091F80">
        <w:rPr>
          <w:rFonts w:eastAsia="Arial Unicode MS"/>
          <w:color w:val="000000"/>
          <w:lang w:val="ru-RU" w:eastAsia="ru-RU"/>
        </w:rPr>
        <w:tab/>
      </w:r>
      <w:r w:rsidRPr="00091F80">
        <w:rPr>
          <w:rFonts w:eastAsia="Arial Unicode MS"/>
          <w:color w:val="000000"/>
          <w:spacing w:val="3"/>
          <w:lang w:val="ru-RU" w:eastAsia="ru-RU"/>
        </w:rPr>
        <w:t>Влияние занятий физическими упражнениями на организм.</w:t>
      </w:r>
      <w:r w:rsidRPr="00091F80">
        <w:rPr>
          <w:rFonts w:eastAsia="Arial Unicode MS"/>
          <w:color w:val="000000"/>
          <w:spacing w:val="3"/>
          <w:lang w:val="ru-RU" w:eastAsia="ru-RU"/>
        </w:rPr>
        <w:br/>
        <w:t xml:space="preserve">Совершенствование функций мышечной и опорно-двигательной </w:t>
      </w:r>
      <w:r w:rsidRPr="00091F80">
        <w:rPr>
          <w:rFonts w:eastAsia="Arial Unicode MS"/>
          <w:color w:val="000000"/>
          <w:spacing w:val="-1"/>
          <w:lang w:val="ru-RU" w:eastAsia="ru-RU"/>
        </w:rPr>
        <w:t>систем, органов дыхания, кровообращения под воздействием регу</w:t>
      </w:r>
      <w:r w:rsidRPr="00091F80">
        <w:rPr>
          <w:rFonts w:eastAsia="Arial Unicode MS"/>
          <w:color w:val="000000"/>
          <w:spacing w:val="-1"/>
          <w:lang w:val="ru-RU" w:eastAsia="ru-RU"/>
        </w:rPr>
        <w:softHyphen/>
      </w:r>
      <w:r w:rsidRPr="00091F80">
        <w:rPr>
          <w:rFonts w:eastAsia="Arial Unicode MS"/>
          <w:color w:val="000000"/>
          <w:spacing w:val="1"/>
          <w:lang w:val="ru-RU" w:eastAsia="ru-RU"/>
        </w:rPr>
        <w:t>лярных занятий физическими упражнениями. Закрепление здоро</w:t>
      </w:r>
      <w:r w:rsidRPr="00091F80">
        <w:rPr>
          <w:rFonts w:eastAsia="Arial Unicode MS"/>
          <w:color w:val="000000"/>
          <w:spacing w:val="1"/>
          <w:lang w:val="ru-RU" w:eastAsia="ru-RU"/>
        </w:rPr>
        <w:softHyphen/>
      </w:r>
      <w:r w:rsidRPr="00091F80">
        <w:rPr>
          <w:rFonts w:eastAsia="Arial Unicode MS"/>
          <w:color w:val="000000"/>
          <w:spacing w:val="2"/>
          <w:lang w:val="ru-RU" w:eastAsia="ru-RU"/>
        </w:rPr>
        <w:t>вья, развитие физических способностей, достижение высоких ре</w:t>
      </w:r>
      <w:r w:rsidRPr="00091F80">
        <w:rPr>
          <w:rFonts w:eastAsia="Arial Unicode MS"/>
          <w:color w:val="000000"/>
          <w:spacing w:val="2"/>
          <w:lang w:val="ru-RU" w:eastAsia="ru-RU"/>
        </w:rPr>
        <w:softHyphen/>
      </w:r>
      <w:r w:rsidRPr="00091F80">
        <w:rPr>
          <w:rFonts w:eastAsia="Arial Unicode MS"/>
          <w:color w:val="000000"/>
          <w:spacing w:val="-1"/>
          <w:lang w:val="ru-RU" w:eastAsia="ru-RU"/>
        </w:rPr>
        <w:t>зультатов в спорте.</w:t>
      </w:r>
    </w:p>
    <w:p w:rsidR="00DE1FE0" w:rsidRPr="00091F80" w:rsidRDefault="00C279A6" w:rsidP="000768D4">
      <w:pPr>
        <w:shd w:val="clear" w:color="auto" w:fill="FFFFFF"/>
        <w:ind w:left="475"/>
        <w:jc w:val="both"/>
        <w:outlineLvl w:val="0"/>
        <w:rPr>
          <w:rFonts w:eastAsia="Arial Unicode MS"/>
          <w:color w:val="000000"/>
          <w:lang w:val="ru-RU" w:eastAsia="ru-RU"/>
        </w:rPr>
      </w:pPr>
      <w:r w:rsidRPr="00091F80">
        <w:rPr>
          <w:rFonts w:eastAsia="Arial Unicode MS"/>
          <w:b/>
          <w:bCs/>
          <w:i/>
          <w:iCs/>
          <w:color w:val="000000"/>
          <w:spacing w:val="-1"/>
          <w:lang w:val="ru-RU" w:eastAsia="ru-RU"/>
        </w:rPr>
        <w:t>Тема 4. Гигиенические знания и навыки. Закаливание. Режим и питание спортсмена</w:t>
      </w:r>
    </w:p>
    <w:p w:rsidR="00DE1FE0" w:rsidRPr="00091F80" w:rsidRDefault="00C279A6" w:rsidP="000768D4">
      <w:pPr>
        <w:shd w:val="clear" w:color="auto" w:fill="FFFFFF"/>
        <w:ind w:left="475"/>
        <w:jc w:val="both"/>
        <w:outlineLvl w:val="0"/>
        <w:rPr>
          <w:rFonts w:eastAsia="Arial Unicode MS"/>
          <w:color w:val="000000"/>
          <w:lang w:val="ru-RU" w:eastAsia="ru-RU"/>
        </w:rPr>
      </w:pPr>
      <w:r w:rsidRPr="00091F80">
        <w:rPr>
          <w:rFonts w:eastAsia="Arial Unicode MS"/>
          <w:i/>
          <w:iCs/>
          <w:color w:val="000000"/>
          <w:spacing w:val="5"/>
          <w:lang w:val="ru-RU" w:eastAsia="ru-RU"/>
        </w:rPr>
        <w:t xml:space="preserve">1. </w:t>
      </w:r>
      <w:r w:rsidRPr="00091F80">
        <w:rPr>
          <w:rFonts w:eastAsia="Arial Unicode MS"/>
          <w:color w:val="000000"/>
          <w:spacing w:val="5"/>
          <w:lang w:val="ru-RU" w:eastAsia="ru-RU"/>
        </w:rPr>
        <w:t xml:space="preserve">Общие понятия о гигиене. Личная гигиена. Гигиеническое </w:t>
      </w:r>
      <w:r w:rsidRPr="00091F80">
        <w:rPr>
          <w:rFonts w:eastAsia="Arial Unicode MS"/>
          <w:color w:val="000000"/>
          <w:spacing w:val="-1"/>
          <w:lang w:val="ru-RU" w:eastAsia="ru-RU"/>
        </w:rPr>
        <w:t>значение водных процедур.</w:t>
      </w:r>
    </w:p>
    <w:p w:rsidR="00DE1FE0" w:rsidRPr="00091F80" w:rsidRDefault="00C279A6" w:rsidP="000768D4">
      <w:pPr>
        <w:widowControl w:val="0"/>
        <w:numPr>
          <w:ilvl w:val="0"/>
          <w:numId w:val="6"/>
        </w:numPr>
        <w:shd w:val="clear" w:color="auto" w:fill="FFFFFF"/>
        <w:tabs>
          <w:tab w:val="left" w:pos="720"/>
        </w:tabs>
        <w:autoSpaceDE w:val="0"/>
        <w:autoSpaceDN w:val="0"/>
        <w:adjustRightInd w:val="0"/>
        <w:ind w:left="211" w:firstLine="283"/>
        <w:jc w:val="both"/>
        <w:rPr>
          <w:rFonts w:eastAsia="Arial Unicode MS"/>
          <w:color w:val="000000"/>
          <w:spacing w:val="-19"/>
          <w:lang w:val="ru-RU" w:eastAsia="ru-RU"/>
        </w:rPr>
      </w:pPr>
      <w:r w:rsidRPr="00091F80">
        <w:rPr>
          <w:rFonts w:eastAsia="Arial Unicode MS"/>
          <w:color w:val="000000"/>
          <w:lang w:val="ru-RU" w:eastAsia="ru-RU"/>
        </w:rPr>
        <w:t>Гигиенические основы режима учебы, отдыха, занятий спор</w:t>
      </w:r>
      <w:r w:rsidRPr="00091F80">
        <w:rPr>
          <w:rFonts w:eastAsia="Arial Unicode MS"/>
          <w:color w:val="000000"/>
          <w:lang w:val="ru-RU" w:eastAsia="ru-RU"/>
        </w:rPr>
        <w:softHyphen/>
        <w:t>том. Режим дня и его значение для юного спортсмена.</w:t>
      </w:r>
    </w:p>
    <w:p w:rsidR="00DE1FE0" w:rsidRPr="00091F80" w:rsidRDefault="00C279A6" w:rsidP="000768D4">
      <w:pPr>
        <w:widowControl w:val="0"/>
        <w:numPr>
          <w:ilvl w:val="0"/>
          <w:numId w:val="6"/>
        </w:numPr>
        <w:shd w:val="clear" w:color="auto" w:fill="FFFFFF"/>
        <w:tabs>
          <w:tab w:val="left" w:pos="720"/>
        </w:tabs>
        <w:autoSpaceDE w:val="0"/>
        <w:autoSpaceDN w:val="0"/>
        <w:adjustRightInd w:val="0"/>
        <w:ind w:left="211" w:firstLine="283"/>
        <w:jc w:val="both"/>
        <w:rPr>
          <w:rFonts w:eastAsia="Arial Unicode MS"/>
          <w:color w:val="000000"/>
          <w:spacing w:val="-15"/>
          <w:lang w:val="ru-RU" w:eastAsia="ru-RU"/>
        </w:rPr>
      </w:pPr>
      <w:r w:rsidRPr="00091F80">
        <w:rPr>
          <w:rFonts w:eastAsia="Arial Unicode MS"/>
          <w:color w:val="000000"/>
          <w:lang w:val="ru-RU" w:eastAsia="ru-RU"/>
        </w:rPr>
        <w:t>Закаливание и его значение для повышения работоспособно</w:t>
      </w:r>
      <w:r w:rsidRPr="00091F80">
        <w:rPr>
          <w:rFonts w:eastAsia="Arial Unicode MS"/>
          <w:color w:val="000000"/>
          <w:lang w:val="ru-RU" w:eastAsia="ru-RU"/>
        </w:rPr>
        <w:softHyphen/>
      </w:r>
      <w:r w:rsidRPr="00091F80">
        <w:rPr>
          <w:rFonts w:eastAsia="Arial Unicode MS"/>
          <w:color w:val="000000"/>
          <w:spacing w:val="2"/>
          <w:lang w:val="ru-RU" w:eastAsia="ru-RU"/>
        </w:rPr>
        <w:t>сти и увеличения сопротивляемости организма к простудным за</w:t>
      </w:r>
      <w:r w:rsidRPr="00091F80">
        <w:rPr>
          <w:rFonts w:eastAsia="Arial Unicode MS"/>
          <w:color w:val="000000"/>
          <w:spacing w:val="2"/>
          <w:lang w:val="ru-RU" w:eastAsia="ru-RU"/>
        </w:rPr>
        <w:softHyphen/>
      </w:r>
      <w:r w:rsidRPr="00091F80">
        <w:rPr>
          <w:rFonts w:eastAsia="Arial Unicode MS"/>
          <w:color w:val="000000"/>
          <w:lang w:val="ru-RU" w:eastAsia="ru-RU"/>
        </w:rPr>
        <w:t>болеваниям. Роль закаливания в занятиях спортом. Гигиенические основы, средства закаливания и методика их применения.</w:t>
      </w:r>
    </w:p>
    <w:p w:rsidR="00DE1FE0" w:rsidRPr="00091F80" w:rsidRDefault="00C279A6" w:rsidP="000768D4">
      <w:pPr>
        <w:widowControl w:val="0"/>
        <w:numPr>
          <w:ilvl w:val="0"/>
          <w:numId w:val="6"/>
        </w:numPr>
        <w:shd w:val="clear" w:color="auto" w:fill="FFFFFF"/>
        <w:tabs>
          <w:tab w:val="left" w:pos="720"/>
        </w:tabs>
        <w:autoSpaceDE w:val="0"/>
        <w:autoSpaceDN w:val="0"/>
        <w:adjustRightInd w:val="0"/>
        <w:ind w:left="259"/>
        <w:jc w:val="both"/>
        <w:rPr>
          <w:rFonts w:eastAsia="Arial Unicode MS"/>
          <w:color w:val="000000"/>
          <w:lang w:val="ru-RU" w:eastAsia="ru-RU"/>
        </w:rPr>
      </w:pPr>
      <w:r w:rsidRPr="00091F80">
        <w:rPr>
          <w:rFonts w:eastAsia="Arial Unicode MS"/>
          <w:color w:val="000000"/>
          <w:spacing w:val="4"/>
          <w:lang w:val="ru-RU" w:eastAsia="ru-RU"/>
        </w:rPr>
        <w:t xml:space="preserve">Питание. Понятие о калорийности и усвояемости пищевых </w:t>
      </w:r>
      <w:r w:rsidRPr="00091F80">
        <w:rPr>
          <w:rFonts w:eastAsia="Arial Unicode MS"/>
          <w:color w:val="000000"/>
          <w:spacing w:val="-1"/>
          <w:lang w:val="ru-RU" w:eastAsia="ru-RU"/>
        </w:rPr>
        <w:t>продуктов. Витамины.</w:t>
      </w:r>
    </w:p>
    <w:p w:rsidR="00DE1FE0" w:rsidRPr="00091F80" w:rsidRDefault="00C279A6" w:rsidP="000768D4">
      <w:pPr>
        <w:shd w:val="clear" w:color="auto" w:fill="FFFFFF"/>
        <w:tabs>
          <w:tab w:val="left" w:pos="778"/>
        </w:tabs>
        <w:ind w:left="269" w:firstLine="278"/>
        <w:jc w:val="both"/>
        <w:rPr>
          <w:rFonts w:eastAsia="Arial Unicode MS"/>
          <w:color w:val="000000"/>
          <w:lang w:val="ru-RU" w:eastAsia="ru-RU"/>
        </w:rPr>
      </w:pPr>
      <w:r w:rsidRPr="00091F80">
        <w:rPr>
          <w:rFonts w:eastAsia="Arial Unicode MS"/>
          <w:color w:val="000000"/>
          <w:spacing w:val="-16"/>
          <w:lang w:val="ru-RU" w:eastAsia="ru-RU"/>
        </w:rPr>
        <w:t>5.</w:t>
      </w:r>
      <w:r w:rsidRPr="00091F80">
        <w:rPr>
          <w:rFonts w:eastAsia="Arial Unicode MS"/>
          <w:color w:val="000000"/>
          <w:lang w:val="ru-RU" w:eastAsia="ru-RU"/>
        </w:rPr>
        <w:tab/>
        <w:t>Примерные суточные нормы для футболистов в зависимости от возраста, объема и интенсивности тренировочных занятий и со</w:t>
      </w:r>
      <w:r w:rsidRPr="00091F80">
        <w:rPr>
          <w:rFonts w:eastAsia="Arial Unicode MS"/>
          <w:color w:val="000000"/>
          <w:lang w:val="ru-RU" w:eastAsia="ru-RU"/>
        </w:rPr>
        <w:softHyphen/>
      </w:r>
      <w:r w:rsidRPr="00091F80">
        <w:rPr>
          <w:rFonts w:eastAsia="Arial Unicode MS"/>
          <w:color w:val="000000"/>
          <w:spacing w:val="-1"/>
          <w:lang w:val="ru-RU" w:eastAsia="ru-RU"/>
        </w:rPr>
        <w:t>ревнований.</w:t>
      </w:r>
    </w:p>
    <w:p w:rsidR="00DE1FE0" w:rsidRPr="00091F80" w:rsidRDefault="00C279A6" w:rsidP="000768D4">
      <w:pPr>
        <w:shd w:val="clear" w:color="auto" w:fill="FFFFFF"/>
        <w:ind w:left="278" w:right="24" w:firstLine="288"/>
        <w:jc w:val="both"/>
        <w:rPr>
          <w:rFonts w:eastAsia="Arial Unicode MS"/>
          <w:color w:val="000000"/>
          <w:lang w:val="ru-RU" w:eastAsia="ru-RU"/>
        </w:rPr>
      </w:pPr>
      <w:r w:rsidRPr="00091F80">
        <w:rPr>
          <w:rFonts w:eastAsia="Arial Unicode MS"/>
          <w:color w:val="000000"/>
          <w:spacing w:val="-5"/>
          <w:lang w:val="ru-RU" w:eastAsia="ru-RU"/>
        </w:rPr>
        <w:t>6. Вредное влияние употребления алкоголя и курения на здоро</w:t>
      </w:r>
      <w:r w:rsidRPr="00091F80">
        <w:rPr>
          <w:rFonts w:eastAsia="Arial Unicode MS"/>
          <w:color w:val="000000"/>
          <w:spacing w:val="-5"/>
          <w:lang w:val="ru-RU" w:eastAsia="ru-RU"/>
        </w:rPr>
        <w:softHyphen/>
        <w:t>вье и работоспособность спортсмена.</w:t>
      </w:r>
    </w:p>
    <w:p w:rsidR="00DE1FE0" w:rsidRPr="00091F80" w:rsidRDefault="00C279A6" w:rsidP="000768D4">
      <w:pPr>
        <w:shd w:val="clear" w:color="auto" w:fill="FFFFFF"/>
        <w:ind w:left="562"/>
        <w:jc w:val="both"/>
        <w:outlineLvl w:val="0"/>
        <w:rPr>
          <w:rFonts w:eastAsia="Arial Unicode MS"/>
          <w:color w:val="000000"/>
          <w:lang w:val="ru-RU" w:eastAsia="ru-RU"/>
        </w:rPr>
      </w:pPr>
      <w:r w:rsidRPr="00091F80">
        <w:rPr>
          <w:rFonts w:eastAsia="Arial Unicode MS"/>
          <w:b/>
          <w:bCs/>
          <w:i/>
          <w:iCs/>
          <w:color w:val="000000"/>
          <w:spacing w:val="-5"/>
          <w:lang w:val="ru-RU" w:eastAsia="ru-RU"/>
        </w:rPr>
        <w:t>Тема 5. Врачебный контроль и самоконтроль</w:t>
      </w:r>
    </w:p>
    <w:p w:rsidR="00DE1FE0" w:rsidRPr="00091F80" w:rsidRDefault="00C279A6" w:rsidP="000768D4">
      <w:pPr>
        <w:widowControl w:val="0"/>
        <w:numPr>
          <w:ilvl w:val="0"/>
          <w:numId w:val="7"/>
        </w:numPr>
        <w:shd w:val="clear" w:color="auto" w:fill="FFFFFF"/>
        <w:tabs>
          <w:tab w:val="left" w:pos="720"/>
        </w:tabs>
        <w:autoSpaceDE w:val="0"/>
        <w:autoSpaceDN w:val="0"/>
        <w:adjustRightInd w:val="0"/>
        <w:ind w:left="197" w:firstLine="288"/>
        <w:jc w:val="both"/>
        <w:rPr>
          <w:rFonts w:eastAsia="Arial Unicode MS"/>
          <w:color w:val="000000"/>
          <w:spacing w:val="-31"/>
          <w:lang w:val="ru-RU" w:eastAsia="ru-RU"/>
        </w:rPr>
      </w:pPr>
      <w:r w:rsidRPr="00091F80">
        <w:rPr>
          <w:rFonts w:eastAsia="Arial Unicode MS"/>
          <w:color w:val="000000"/>
          <w:spacing w:val="-4"/>
          <w:lang w:val="ru-RU" w:eastAsia="ru-RU"/>
        </w:rPr>
        <w:t>Врачебный контроль при занятиях футболом. Значение и со</w:t>
      </w:r>
      <w:r w:rsidRPr="00091F80">
        <w:rPr>
          <w:rFonts w:eastAsia="Arial Unicode MS"/>
          <w:color w:val="000000"/>
          <w:spacing w:val="-4"/>
          <w:lang w:val="ru-RU" w:eastAsia="ru-RU"/>
        </w:rPr>
        <w:softHyphen/>
        <w:t>держание самоконтроля. Объективные и субъективные данные са</w:t>
      </w:r>
      <w:r w:rsidRPr="00091F80">
        <w:rPr>
          <w:rFonts w:eastAsia="Arial Unicode MS"/>
          <w:color w:val="000000"/>
          <w:spacing w:val="-4"/>
          <w:lang w:val="ru-RU" w:eastAsia="ru-RU"/>
        </w:rPr>
        <w:softHyphen/>
        <w:t>моконтроля. Дневник самоконтроля.</w:t>
      </w:r>
    </w:p>
    <w:p w:rsidR="00DE1FE0" w:rsidRPr="00091F80" w:rsidRDefault="00C279A6" w:rsidP="000768D4">
      <w:pPr>
        <w:widowControl w:val="0"/>
        <w:numPr>
          <w:ilvl w:val="0"/>
          <w:numId w:val="7"/>
        </w:numPr>
        <w:shd w:val="clear" w:color="auto" w:fill="FFFFFF"/>
        <w:tabs>
          <w:tab w:val="left" w:pos="720"/>
        </w:tabs>
        <w:autoSpaceDE w:val="0"/>
        <w:autoSpaceDN w:val="0"/>
        <w:adjustRightInd w:val="0"/>
        <w:ind w:left="197" w:firstLine="288"/>
        <w:jc w:val="both"/>
        <w:rPr>
          <w:rFonts w:eastAsia="Arial Unicode MS"/>
          <w:color w:val="000000"/>
          <w:spacing w:val="-21"/>
          <w:lang w:val="ru-RU" w:eastAsia="ru-RU"/>
        </w:rPr>
      </w:pPr>
      <w:r w:rsidRPr="00091F80">
        <w:rPr>
          <w:rFonts w:eastAsia="Arial Unicode MS"/>
          <w:color w:val="000000"/>
          <w:spacing w:val="-4"/>
          <w:lang w:val="ru-RU" w:eastAsia="ru-RU"/>
        </w:rPr>
        <w:t>Понятие о «спортивной форме», утомлении, переутомлении. Значение активного отдыха для спортсмена.</w:t>
      </w:r>
    </w:p>
    <w:p w:rsidR="00DE1FE0" w:rsidRPr="00091F80" w:rsidRDefault="00C279A6" w:rsidP="000768D4">
      <w:pPr>
        <w:widowControl w:val="0"/>
        <w:numPr>
          <w:ilvl w:val="0"/>
          <w:numId w:val="7"/>
        </w:numPr>
        <w:shd w:val="clear" w:color="auto" w:fill="FFFFFF"/>
        <w:tabs>
          <w:tab w:val="left" w:pos="720"/>
        </w:tabs>
        <w:autoSpaceDE w:val="0"/>
        <w:autoSpaceDN w:val="0"/>
        <w:adjustRightInd w:val="0"/>
        <w:ind w:left="197" w:firstLine="288"/>
        <w:jc w:val="both"/>
        <w:rPr>
          <w:rFonts w:eastAsia="Arial Unicode MS"/>
          <w:color w:val="000000"/>
          <w:spacing w:val="-19"/>
          <w:lang w:val="ru-RU" w:eastAsia="ru-RU"/>
        </w:rPr>
      </w:pPr>
      <w:r w:rsidRPr="00091F80">
        <w:rPr>
          <w:rFonts w:eastAsia="Arial Unicode MS"/>
          <w:color w:val="000000"/>
          <w:spacing w:val="-5"/>
          <w:lang w:val="ru-RU" w:eastAsia="ru-RU"/>
        </w:rPr>
        <w:t xml:space="preserve">Спортивный травматизм. Причины травм и их профилактика </w:t>
      </w:r>
      <w:r w:rsidRPr="00091F80">
        <w:rPr>
          <w:rFonts w:eastAsia="Arial Unicode MS"/>
          <w:color w:val="000000"/>
          <w:spacing w:val="-3"/>
          <w:lang w:val="ru-RU" w:eastAsia="ru-RU"/>
        </w:rPr>
        <w:t>применительно к занятиям футболом. Оказание первой доврачеб</w:t>
      </w:r>
      <w:r w:rsidRPr="00091F80">
        <w:rPr>
          <w:rFonts w:eastAsia="Arial Unicode MS"/>
          <w:color w:val="000000"/>
          <w:spacing w:val="-3"/>
          <w:lang w:val="ru-RU" w:eastAsia="ru-RU"/>
        </w:rPr>
        <w:softHyphen/>
      </w:r>
      <w:r w:rsidRPr="00091F80">
        <w:rPr>
          <w:rFonts w:eastAsia="Arial Unicode MS"/>
          <w:color w:val="000000"/>
          <w:spacing w:val="-8"/>
          <w:lang w:val="ru-RU" w:eastAsia="ru-RU"/>
        </w:rPr>
        <w:t>ной помощи.</w:t>
      </w:r>
    </w:p>
    <w:p w:rsidR="00DE1FE0" w:rsidRPr="00091F80" w:rsidRDefault="00C279A6" w:rsidP="000768D4">
      <w:pPr>
        <w:widowControl w:val="0"/>
        <w:numPr>
          <w:ilvl w:val="0"/>
          <w:numId w:val="7"/>
        </w:numPr>
        <w:shd w:val="clear" w:color="auto" w:fill="FFFFFF"/>
        <w:tabs>
          <w:tab w:val="left" w:pos="720"/>
        </w:tabs>
        <w:autoSpaceDE w:val="0"/>
        <w:autoSpaceDN w:val="0"/>
        <w:adjustRightInd w:val="0"/>
        <w:ind w:left="197" w:firstLine="288"/>
        <w:jc w:val="both"/>
        <w:rPr>
          <w:rFonts w:eastAsia="Arial Unicode MS"/>
          <w:color w:val="000000"/>
          <w:spacing w:val="-20"/>
          <w:lang w:val="ru-RU" w:eastAsia="ru-RU"/>
        </w:rPr>
      </w:pPr>
      <w:r w:rsidRPr="00091F80">
        <w:rPr>
          <w:rFonts w:eastAsia="Arial Unicode MS"/>
          <w:color w:val="000000"/>
          <w:spacing w:val="-5"/>
          <w:lang w:val="ru-RU" w:eastAsia="ru-RU"/>
        </w:rPr>
        <w:t>Спортивный массаж. Основные приемы массажа и их приме</w:t>
      </w:r>
      <w:r w:rsidRPr="00091F80">
        <w:rPr>
          <w:rFonts w:eastAsia="Arial Unicode MS"/>
          <w:color w:val="000000"/>
          <w:spacing w:val="-5"/>
          <w:lang w:val="ru-RU" w:eastAsia="ru-RU"/>
        </w:rPr>
        <w:softHyphen/>
      </w:r>
      <w:r w:rsidRPr="00091F80">
        <w:rPr>
          <w:rFonts w:eastAsia="Arial Unicode MS"/>
          <w:color w:val="000000"/>
          <w:spacing w:val="-4"/>
          <w:lang w:val="ru-RU" w:eastAsia="ru-RU"/>
        </w:rPr>
        <w:t>нение. Противопоказания.</w:t>
      </w:r>
    </w:p>
    <w:p w:rsidR="00DE1FE0" w:rsidRPr="00091F80" w:rsidRDefault="00C279A6" w:rsidP="000768D4">
      <w:pPr>
        <w:shd w:val="clear" w:color="auto" w:fill="FFFFFF"/>
        <w:ind w:left="485"/>
        <w:jc w:val="both"/>
        <w:outlineLvl w:val="0"/>
        <w:rPr>
          <w:rFonts w:eastAsia="Arial Unicode MS"/>
          <w:color w:val="000000"/>
          <w:lang w:val="ru-RU" w:eastAsia="ru-RU"/>
        </w:rPr>
      </w:pPr>
      <w:r w:rsidRPr="00091F80">
        <w:rPr>
          <w:rFonts w:eastAsia="Arial Unicode MS"/>
          <w:b/>
          <w:bCs/>
          <w:i/>
          <w:iCs/>
          <w:color w:val="000000"/>
          <w:spacing w:val="-4"/>
          <w:lang w:val="ru-RU" w:eastAsia="ru-RU"/>
        </w:rPr>
        <w:t>Тема 6. Физиологические основы спортивной тренировки</w:t>
      </w:r>
    </w:p>
    <w:p w:rsidR="00DE1FE0" w:rsidRPr="00091F80" w:rsidRDefault="00C279A6" w:rsidP="000768D4">
      <w:pPr>
        <w:widowControl w:val="0"/>
        <w:numPr>
          <w:ilvl w:val="0"/>
          <w:numId w:val="8"/>
        </w:numPr>
        <w:shd w:val="clear" w:color="auto" w:fill="FFFFFF"/>
        <w:tabs>
          <w:tab w:val="left" w:pos="643"/>
        </w:tabs>
        <w:autoSpaceDE w:val="0"/>
        <w:autoSpaceDN w:val="0"/>
        <w:adjustRightInd w:val="0"/>
        <w:ind w:left="110" w:firstLine="298"/>
        <w:jc w:val="both"/>
        <w:rPr>
          <w:rFonts w:eastAsia="Arial Unicode MS"/>
          <w:color w:val="000000"/>
          <w:spacing w:val="-31"/>
          <w:lang w:val="ru-RU" w:eastAsia="ru-RU"/>
        </w:rPr>
      </w:pPr>
      <w:r w:rsidRPr="00091F80">
        <w:rPr>
          <w:rFonts w:eastAsia="Arial Unicode MS"/>
          <w:color w:val="000000"/>
          <w:spacing w:val="-2"/>
          <w:lang w:val="ru-RU" w:eastAsia="ru-RU"/>
        </w:rPr>
        <w:t>Мышечная деятельность как необходимое условие физиче</w:t>
      </w:r>
      <w:r w:rsidRPr="00091F80">
        <w:rPr>
          <w:rFonts w:eastAsia="Arial Unicode MS"/>
          <w:color w:val="000000"/>
          <w:spacing w:val="-2"/>
          <w:lang w:val="ru-RU" w:eastAsia="ru-RU"/>
        </w:rPr>
        <w:softHyphen/>
      </w:r>
      <w:r w:rsidRPr="00091F80">
        <w:rPr>
          <w:rFonts w:eastAsia="Arial Unicode MS"/>
          <w:color w:val="000000"/>
          <w:spacing w:val="-3"/>
          <w:lang w:val="ru-RU" w:eastAsia="ru-RU"/>
        </w:rPr>
        <w:t>ского развития, нормального функционирования организма, под</w:t>
      </w:r>
      <w:r w:rsidRPr="00091F80">
        <w:rPr>
          <w:rFonts w:eastAsia="Arial Unicode MS"/>
          <w:color w:val="000000"/>
          <w:spacing w:val="-3"/>
          <w:lang w:val="ru-RU" w:eastAsia="ru-RU"/>
        </w:rPr>
        <w:softHyphen/>
      </w:r>
      <w:r w:rsidRPr="00091F80">
        <w:rPr>
          <w:rFonts w:eastAsia="Arial Unicode MS"/>
          <w:color w:val="000000"/>
          <w:spacing w:val="-4"/>
          <w:lang w:val="ru-RU" w:eastAsia="ru-RU"/>
        </w:rPr>
        <w:t>держания здоровья и работоспособности.</w:t>
      </w:r>
    </w:p>
    <w:p w:rsidR="00DE1FE0" w:rsidRPr="00091F80" w:rsidRDefault="00C279A6" w:rsidP="000768D4">
      <w:pPr>
        <w:widowControl w:val="0"/>
        <w:numPr>
          <w:ilvl w:val="0"/>
          <w:numId w:val="8"/>
        </w:numPr>
        <w:shd w:val="clear" w:color="auto" w:fill="FFFFFF"/>
        <w:tabs>
          <w:tab w:val="left" w:pos="643"/>
        </w:tabs>
        <w:autoSpaceDE w:val="0"/>
        <w:autoSpaceDN w:val="0"/>
        <w:adjustRightInd w:val="0"/>
        <w:ind w:left="110" w:firstLine="298"/>
        <w:jc w:val="both"/>
        <w:rPr>
          <w:rFonts w:eastAsia="Arial Unicode MS"/>
          <w:color w:val="000000"/>
          <w:spacing w:val="-19"/>
          <w:lang w:val="ru-RU" w:eastAsia="ru-RU"/>
        </w:rPr>
      </w:pPr>
      <w:r w:rsidRPr="00091F80">
        <w:rPr>
          <w:rFonts w:eastAsia="Arial Unicode MS"/>
          <w:color w:val="000000"/>
          <w:spacing w:val="-3"/>
          <w:lang w:val="ru-RU" w:eastAsia="ru-RU"/>
        </w:rPr>
        <w:lastRenderedPageBreak/>
        <w:t>Тренировка как процесс формирования двигательных навы</w:t>
      </w:r>
      <w:r w:rsidRPr="00091F80">
        <w:rPr>
          <w:rFonts w:eastAsia="Arial Unicode MS"/>
          <w:color w:val="000000"/>
          <w:spacing w:val="-3"/>
          <w:lang w:val="ru-RU" w:eastAsia="ru-RU"/>
        </w:rPr>
        <w:softHyphen/>
      </w:r>
      <w:r w:rsidRPr="00091F80">
        <w:rPr>
          <w:rFonts w:eastAsia="Arial Unicode MS"/>
          <w:color w:val="000000"/>
          <w:spacing w:val="-4"/>
          <w:lang w:val="ru-RU" w:eastAsia="ru-RU"/>
        </w:rPr>
        <w:t>ков и расширения функциональных возможностей организма.</w:t>
      </w:r>
    </w:p>
    <w:p w:rsidR="00DE1FE0" w:rsidRPr="00091F80" w:rsidRDefault="00C279A6" w:rsidP="000768D4">
      <w:pPr>
        <w:widowControl w:val="0"/>
        <w:numPr>
          <w:ilvl w:val="0"/>
          <w:numId w:val="8"/>
        </w:numPr>
        <w:shd w:val="clear" w:color="auto" w:fill="FFFFFF"/>
        <w:tabs>
          <w:tab w:val="left" w:pos="643"/>
        </w:tabs>
        <w:autoSpaceDE w:val="0"/>
        <w:autoSpaceDN w:val="0"/>
        <w:adjustRightInd w:val="0"/>
        <w:ind w:left="110" w:firstLine="298"/>
        <w:jc w:val="both"/>
        <w:rPr>
          <w:rFonts w:eastAsia="Arial Unicode MS"/>
          <w:color w:val="000000"/>
          <w:spacing w:val="-19"/>
          <w:lang w:val="ru-RU" w:eastAsia="ru-RU"/>
        </w:rPr>
      </w:pPr>
      <w:r w:rsidRPr="00091F80">
        <w:rPr>
          <w:rFonts w:eastAsia="Arial Unicode MS"/>
          <w:color w:val="000000"/>
          <w:spacing w:val="-2"/>
          <w:lang w:val="ru-RU" w:eastAsia="ru-RU"/>
        </w:rPr>
        <w:t xml:space="preserve">Физиологические  закономерности  и  фазы  формирования </w:t>
      </w:r>
      <w:r w:rsidRPr="00091F80">
        <w:rPr>
          <w:rFonts w:eastAsia="Arial Unicode MS"/>
          <w:color w:val="000000"/>
          <w:spacing w:val="-5"/>
          <w:lang w:val="ru-RU" w:eastAsia="ru-RU"/>
        </w:rPr>
        <w:t>двигательных навыков.</w:t>
      </w:r>
    </w:p>
    <w:p w:rsidR="00DE1FE0" w:rsidRPr="00091F80" w:rsidRDefault="00C279A6" w:rsidP="000768D4">
      <w:pPr>
        <w:widowControl w:val="0"/>
        <w:numPr>
          <w:ilvl w:val="0"/>
          <w:numId w:val="8"/>
        </w:numPr>
        <w:shd w:val="clear" w:color="auto" w:fill="FFFFFF"/>
        <w:tabs>
          <w:tab w:val="left" w:pos="643"/>
        </w:tabs>
        <w:autoSpaceDE w:val="0"/>
        <w:autoSpaceDN w:val="0"/>
        <w:adjustRightInd w:val="0"/>
        <w:ind w:left="110" w:firstLine="298"/>
        <w:jc w:val="both"/>
        <w:rPr>
          <w:rFonts w:eastAsia="Arial Unicode MS"/>
          <w:color w:val="000000"/>
          <w:spacing w:val="-18"/>
          <w:lang w:val="ru-RU" w:eastAsia="ru-RU"/>
        </w:rPr>
      </w:pPr>
      <w:r w:rsidRPr="00091F80">
        <w:rPr>
          <w:rFonts w:eastAsia="Arial Unicode MS"/>
          <w:color w:val="000000"/>
          <w:spacing w:val="-1"/>
          <w:lang w:val="ru-RU" w:eastAsia="ru-RU"/>
        </w:rPr>
        <w:t>Физиологические причины утомления. Восстановление ра</w:t>
      </w:r>
      <w:r w:rsidRPr="00091F80">
        <w:rPr>
          <w:rFonts w:eastAsia="Arial Unicode MS"/>
          <w:color w:val="000000"/>
          <w:spacing w:val="-1"/>
          <w:lang w:val="ru-RU" w:eastAsia="ru-RU"/>
        </w:rPr>
        <w:softHyphen/>
      </w:r>
      <w:r w:rsidRPr="00091F80">
        <w:rPr>
          <w:rFonts w:eastAsia="Arial Unicode MS"/>
          <w:color w:val="000000"/>
          <w:spacing w:val="-3"/>
          <w:lang w:val="ru-RU" w:eastAsia="ru-RU"/>
        </w:rPr>
        <w:t>ботоспособности организма после различных по объему и интен</w:t>
      </w:r>
      <w:r w:rsidRPr="00091F80">
        <w:rPr>
          <w:rFonts w:eastAsia="Arial Unicode MS"/>
          <w:color w:val="000000"/>
          <w:spacing w:val="-3"/>
          <w:lang w:val="ru-RU" w:eastAsia="ru-RU"/>
        </w:rPr>
        <w:softHyphen/>
      </w:r>
      <w:r w:rsidRPr="00091F80">
        <w:rPr>
          <w:rFonts w:eastAsia="Arial Unicode MS"/>
          <w:color w:val="000000"/>
          <w:spacing w:val="-4"/>
          <w:lang w:val="ru-RU" w:eastAsia="ru-RU"/>
        </w:rPr>
        <w:t>сивности тренировочных нагрузок.</w:t>
      </w:r>
    </w:p>
    <w:p w:rsidR="00DE1FE0" w:rsidRPr="00091F80" w:rsidRDefault="00C279A6" w:rsidP="000768D4">
      <w:pPr>
        <w:shd w:val="clear" w:color="auto" w:fill="FFFFFF"/>
        <w:ind w:left="398"/>
        <w:jc w:val="both"/>
        <w:outlineLvl w:val="0"/>
        <w:rPr>
          <w:rFonts w:eastAsia="Arial Unicode MS"/>
          <w:color w:val="000000"/>
          <w:lang w:val="ru-RU" w:eastAsia="ru-RU"/>
        </w:rPr>
      </w:pPr>
      <w:r w:rsidRPr="00091F80">
        <w:rPr>
          <w:rFonts w:eastAsia="Arial Unicode MS"/>
          <w:b/>
          <w:bCs/>
          <w:i/>
          <w:iCs/>
          <w:color w:val="000000"/>
          <w:spacing w:val="-4"/>
          <w:lang w:val="ru-RU" w:eastAsia="ru-RU"/>
        </w:rPr>
        <w:t>Тема 7. Общая и специальная физическая подготовка</w:t>
      </w:r>
    </w:p>
    <w:p w:rsidR="00DE1FE0" w:rsidRPr="00091F80" w:rsidRDefault="00C279A6" w:rsidP="000768D4">
      <w:pPr>
        <w:shd w:val="clear" w:color="auto" w:fill="FFFFFF"/>
        <w:ind w:left="67" w:right="216" w:firstLine="331"/>
        <w:jc w:val="both"/>
        <w:rPr>
          <w:rFonts w:eastAsia="Arial Unicode MS"/>
          <w:color w:val="000000"/>
          <w:lang w:val="ru-RU" w:eastAsia="ru-RU"/>
        </w:rPr>
      </w:pPr>
      <w:r w:rsidRPr="00091F80">
        <w:rPr>
          <w:rFonts w:eastAsia="Arial Unicode MS"/>
          <w:color w:val="000000"/>
          <w:lang w:val="ru-RU" w:eastAsia="ru-RU"/>
        </w:rPr>
        <w:t>1. Значение всесторонней физической подготовки для укрепле</w:t>
      </w:r>
      <w:r w:rsidRPr="00091F80">
        <w:rPr>
          <w:rFonts w:eastAsia="Arial Unicode MS"/>
          <w:color w:val="000000"/>
          <w:lang w:val="ru-RU" w:eastAsia="ru-RU"/>
        </w:rPr>
        <w:softHyphen/>
        <w:t xml:space="preserve">ния здоровья, повышения функциональных возможностей органов </w:t>
      </w:r>
      <w:r w:rsidRPr="00091F80">
        <w:rPr>
          <w:rFonts w:eastAsia="Arial Unicode MS"/>
          <w:color w:val="000000"/>
          <w:spacing w:val="-1"/>
          <w:lang w:val="ru-RU" w:eastAsia="ru-RU"/>
        </w:rPr>
        <w:t>и систем и воспитания двигательных качеств (силы, быстроты, вы</w:t>
      </w:r>
      <w:r w:rsidRPr="00091F80">
        <w:rPr>
          <w:rFonts w:eastAsia="Arial Unicode MS"/>
          <w:color w:val="000000"/>
          <w:spacing w:val="-1"/>
          <w:lang w:val="ru-RU" w:eastAsia="ru-RU"/>
        </w:rPr>
        <w:softHyphen/>
      </w:r>
      <w:r w:rsidRPr="00091F80">
        <w:rPr>
          <w:rFonts w:eastAsia="Arial Unicode MS"/>
          <w:color w:val="000000"/>
          <w:lang w:val="ru-RU" w:eastAsia="ru-RU"/>
        </w:rPr>
        <w:t>носливости, гибкости, ловкости) спортсмена.</w:t>
      </w:r>
    </w:p>
    <w:p w:rsidR="00DE1FE0" w:rsidRPr="00091F80" w:rsidRDefault="00C279A6" w:rsidP="000768D4">
      <w:pPr>
        <w:widowControl w:val="0"/>
        <w:numPr>
          <w:ilvl w:val="0"/>
          <w:numId w:val="9"/>
        </w:numPr>
        <w:shd w:val="clear" w:color="auto" w:fill="FFFFFF"/>
        <w:tabs>
          <w:tab w:val="left" w:pos="547"/>
        </w:tabs>
        <w:autoSpaceDE w:val="0"/>
        <w:autoSpaceDN w:val="0"/>
        <w:adjustRightInd w:val="0"/>
        <w:ind w:firstLine="302"/>
        <w:jc w:val="both"/>
        <w:rPr>
          <w:rFonts w:eastAsia="Arial Unicode MS"/>
          <w:color w:val="000000"/>
          <w:spacing w:val="-15"/>
          <w:lang w:val="ru-RU" w:eastAsia="ru-RU"/>
        </w:rPr>
      </w:pPr>
      <w:r w:rsidRPr="00091F80">
        <w:rPr>
          <w:rFonts w:eastAsia="Arial Unicode MS"/>
          <w:color w:val="000000"/>
          <w:spacing w:val="4"/>
          <w:lang w:val="ru-RU" w:eastAsia="ru-RU"/>
        </w:rPr>
        <w:t xml:space="preserve">Характеристика средств общей и специальной физической </w:t>
      </w:r>
      <w:r w:rsidRPr="00091F80">
        <w:rPr>
          <w:rFonts w:eastAsia="Arial Unicode MS"/>
          <w:color w:val="000000"/>
          <w:spacing w:val="6"/>
          <w:lang w:val="ru-RU" w:eastAsia="ru-RU"/>
        </w:rPr>
        <w:t xml:space="preserve">подготовки, применяемых в тренировочных занятиях с юными </w:t>
      </w:r>
      <w:r w:rsidRPr="00091F80">
        <w:rPr>
          <w:rFonts w:eastAsia="Arial Unicode MS"/>
          <w:color w:val="000000"/>
          <w:lang w:val="ru-RU" w:eastAsia="ru-RU"/>
        </w:rPr>
        <w:t>футболистами.</w:t>
      </w:r>
    </w:p>
    <w:p w:rsidR="00DE1FE0" w:rsidRPr="00091F80" w:rsidRDefault="00C279A6" w:rsidP="000768D4">
      <w:pPr>
        <w:widowControl w:val="0"/>
        <w:numPr>
          <w:ilvl w:val="0"/>
          <w:numId w:val="9"/>
        </w:numPr>
        <w:shd w:val="clear" w:color="auto" w:fill="FFFFFF"/>
        <w:tabs>
          <w:tab w:val="left" w:pos="547"/>
        </w:tabs>
        <w:autoSpaceDE w:val="0"/>
        <w:autoSpaceDN w:val="0"/>
        <w:adjustRightInd w:val="0"/>
        <w:ind w:firstLine="302"/>
        <w:jc w:val="both"/>
        <w:rPr>
          <w:rFonts w:eastAsia="Arial Unicode MS"/>
          <w:color w:val="000000"/>
          <w:spacing w:val="-17"/>
          <w:lang w:val="ru-RU" w:eastAsia="ru-RU"/>
        </w:rPr>
      </w:pPr>
      <w:r w:rsidRPr="00091F80">
        <w:rPr>
          <w:rFonts w:eastAsia="Arial Unicode MS"/>
          <w:color w:val="000000"/>
          <w:spacing w:val="-1"/>
          <w:lang w:val="ru-RU" w:eastAsia="ru-RU"/>
        </w:rPr>
        <w:t>Взаимосвязь между развитием основных двигательных ка</w:t>
      </w:r>
      <w:r w:rsidRPr="00091F80">
        <w:rPr>
          <w:rFonts w:eastAsia="Arial Unicode MS"/>
          <w:color w:val="000000"/>
          <w:spacing w:val="-1"/>
          <w:lang w:val="ru-RU" w:eastAsia="ru-RU"/>
        </w:rPr>
        <w:softHyphen/>
      </w:r>
      <w:r w:rsidRPr="00091F80">
        <w:rPr>
          <w:rFonts w:eastAsia="Arial Unicode MS"/>
          <w:color w:val="000000"/>
          <w:spacing w:val="-8"/>
          <w:lang w:val="ru-RU" w:eastAsia="ru-RU"/>
        </w:rPr>
        <w:t>честв.</w:t>
      </w:r>
    </w:p>
    <w:p w:rsidR="00DE1FE0" w:rsidRPr="00091F80" w:rsidRDefault="00C279A6" w:rsidP="000768D4">
      <w:pPr>
        <w:widowControl w:val="0"/>
        <w:numPr>
          <w:ilvl w:val="0"/>
          <w:numId w:val="9"/>
        </w:numPr>
        <w:shd w:val="clear" w:color="auto" w:fill="FFFFFF"/>
        <w:tabs>
          <w:tab w:val="left" w:pos="547"/>
        </w:tabs>
        <w:autoSpaceDE w:val="0"/>
        <w:autoSpaceDN w:val="0"/>
        <w:adjustRightInd w:val="0"/>
        <w:ind w:firstLine="302"/>
        <w:jc w:val="both"/>
        <w:rPr>
          <w:rFonts w:eastAsia="Arial Unicode MS"/>
          <w:color w:val="000000"/>
          <w:spacing w:val="-16"/>
          <w:lang w:val="ru-RU" w:eastAsia="ru-RU"/>
        </w:rPr>
      </w:pPr>
      <w:r w:rsidRPr="00091F80">
        <w:rPr>
          <w:rFonts w:eastAsia="Arial Unicode MS"/>
          <w:color w:val="000000"/>
          <w:spacing w:val="1"/>
          <w:lang w:val="ru-RU" w:eastAsia="ru-RU"/>
        </w:rPr>
        <w:t>Утренняя зарядка, разминка перед тренировкой и игрой, ин</w:t>
      </w:r>
      <w:r w:rsidRPr="00091F80">
        <w:rPr>
          <w:rFonts w:eastAsia="Arial Unicode MS"/>
          <w:color w:val="000000"/>
          <w:spacing w:val="1"/>
          <w:lang w:val="ru-RU" w:eastAsia="ru-RU"/>
        </w:rPr>
        <w:softHyphen/>
      </w:r>
      <w:r w:rsidRPr="00091F80">
        <w:rPr>
          <w:rFonts w:eastAsia="Arial Unicode MS"/>
          <w:color w:val="000000"/>
          <w:spacing w:val="2"/>
          <w:lang w:val="ru-RU" w:eastAsia="ru-RU"/>
        </w:rPr>
        <w:t>дивидуальные занятия.</w:t>
      </w:r>
    </w:p>
    <w:p w:rsidR="00DE1FE0" w:rsidRPr="00091F80" w:rsidRDefault="00C279A6" w:rsidP="000768D4">
      <w:pPr>
        <w:shd w:val="clear" w:color="auto" w:fill="FFFFFF"/>
        <w:ind w:left="10" w:right="163" w:firstLine="274"/>
        <w:jc w:val="both"/>
        <w:rPr>
          <w:rFonts w:eastAsia="Arial Unicode MS"/>
          <w:color w:val="000000"/>
          <w:lang w:val="ru-RU" w:eastAsia="ru-RU"/>
        </w:rPr>
      </w:pPr>
      <w:r w:rsidRPr="00091F80">
        <w:rPr>
          <w:rFonts w:eastAsia="Arial Unicode MS"/>
          <w:color w:val="000000"/>
          <w:spacing w:val="-3"/>
          <w:lang w:val="ru-RU" w:eastAsia="ru-RU"/>
        </w:rPr>
        <w:t>5. Основные требования по физической подготовке, предъяв</w:t>
      </w:r>
      <w:r w:rsidRPr="00091F80">
        <w:rPr>
          <w:rFonts w:eastAsia="Arial Unicode MS"/>
          <w:color w:val="000000"/>
          <w:spacing w:val="-3"/>
          <w:lang w:val="ru-RU" w:eastAsia="ru-RU"/>
        </w:rPr>
        <w:softHyphen/>
      </w:r>
      <w:r w:rsidRPr="00091F80">
        <w:rPr>
          <w:rFonts w:eastAsia="Arial Unicode MS"/>
          <w:color w:val="000000"/>
          <w:spacing w:val="-4"/>
          <w:lang w:val="ru-RU" w:eastAsia="ru-RU"/>
        </w:rPr>
        <w:t>ляемые к юным футболистам различного возраста. Контрольные упражнения и нормативы. Место и роль тестирования по конт</w:t>
      </w:r>
      <w:r w:rsidRPr="00091F80">
        <w:rPr>
          <w:rFonts w:eastAsia="Arial Unicode MS"/>
          <w:color w:val="000000"/>
          <w:spacing w:val="-4"/>
          <w:lang w:val="ru-RU" w:eastAsia="ru-RU"/>
        </w:rPr>
        <w:softHyphen/>
      </w:r>
      <w:r w:rsidRPr="00091F80">
        <w:rPr>
          <w:rFonts w:eastAsia="Arial Unicode MS"/>
          <w:color w:val="000000"/>
          <w:spacing w:val="-3"/>
          <w:lang w:val="ru-RU" w:eastAsia="ru-RU"/>
        </w:rPr>
        <w:t>рольным нормативам в решении задач по всесторонней физиче</w:t>
      </w:r>
      <w:r w:rsidRPr="00091F80">
        <w:rPr>
          <w:rFonts w:eastAsia="Arial Unicode MS"/>
          <w:color w:val="000000"/>
          <w:spacing w:val="-3"/>
          <w:lang w:val="ru-RU" w:eastAsia="ru-RU"/>
        </w:rPr>
        <w:softHyphen/>
      </w:r>
      <w:r w:rsidRPr="00091F80">
        <w:rPr>
          <w:rFonts w:eastAsia="Arial Unicode MS"/>
          <w:color w:val="000000"/>
          <w:spacing w:val="-6"/>
          <w:lang w:val="ru-RU" w:eastAsia="ru-RU"/>
        </w:rPr>
        <w:t>ской подготовке юных спортсменов.</w:t>
      </w:r>
    </w:p>
    <w:p w:rsidR="00DE1FE0" w:rsidRPr="00091F80" w:rsidRDefault="00C279A6" w:rsidP="000768D4">
      <w:pPr>
        <w:shd w:val="clear" w:color="auto" w:fill="FFFFFF"/>
        <w:ind w:left="326"/>
        <w:jc w:val="both"/>
        <w:outlineLvl w:val="0"/>
        <w:rPr>
          <w:rFonts w:eastAsia="Arial Unicode MS"/>
          <w:color w:val="000000"/>
          <w:lang w:val="ru-RU" w:eastAsia="ru-RU"/>
        </w:rPr>
      </w:pPr>
      <w:r w:rsidRPr="00091F80">
        <w:rPr>
          <w:rFonts w:eastAsia="Arial Unicode MS"/>
          <w:b/>
          <w:bCs/>
          <w:i/>
          <w:iCs/>
          <w:color w:val="000000"/>
          <w:spacing w:val="-5"/>
          <w:lang w:val="ru-RU" w:eastAsia="ru-RU"/>
        </w:rPr>
        <w:t>Тема 8. Техническая подготовка</w:t>
      </w:r>
    </w:p>
    <w:p w:rsidR="00DE1FE0" w:rsidRPr="00920A26" w:rsidRDefault="00C279A6" w:rsidP="000768D4">
      <w:pPr>
        <w:widowControl w:val="0"/>
        <w:numPr>
          <w:ilvl w:val="0"/>
          <w:numId w:val="10"/>
        </w:numPr>
        <w:shd w:val="clear" w:color="auto" w:fill="FFFFFF"/>
        <w:tabs>
          <w:tab w:val="left" w:pos="547"/>
        </w:tabs>
        <w:autoSpaceDE w:val="0"/>
        <w:autoSpaceDN w:val="0"/>
        <w:adjustRightInd w:val="0"/>
        <w:ind w:left="43" w:firstLine="293"/>
        <w:jc w:val="both"/>
        <w:rPr>
          <w:rFonts w:eastAsia="Arial Unicode MS"/>
          <w:color w:val="000000"/>
          <w:spacing w:val="-27"/>
          <w:lang w:val="ru-RU" w:eastAsia="ru-RU"/>
        </w:rPr>
      </w:pPr>
      <w:r w:rsidRPr="00091F80">
        <w:rPr>
          <w:rFonts w:eastAsia="Arial Unicode MS"/>
          <w:color w:val="000000"/>
          <w:lang w:val="ru-RU" w:eastAsia="ru-RU"/>
        </w:rPr>
        <w:t xml:space="preserve">Понятие о спортивной технике. Взаимосвязь технической, </w:t>
      </w:r>
      <w:r w:rsidRPr="00091F80">
        <w:rPr>
          <w:rFonts w:eastAsia="Arial Unicode MS"/>
          <w:color w:val="000000"/>
          <w:spacing w:val="-4"/>
          <w:lang w:val="ru-RU" w:eastAsia="ru-RU"/>
        </w:rPr>
        <w:t>тактической и физической подготовки футболистов. Классифика</w:t>
      </w:r>
      <w:r w:rsidRPr="00091F80">
        <w:rPr>
          <w:rFonts w:eastAsia="Arial Unicode MS"/>
          <w:color w:val="000000"/>
          <w:spacing w:val="-4"/>
          <w:lang w:val="ru-RU" w:eastAsia="ru-RU"/>
        </w:rPr>
        <w:softHyphen/>
        <w:t>ция и терминология технических приемов.</w:t>
      </w:r>
    </w:p>
    <w:p w:rsidR="00920A26" w:rsidRDefault="00DE1FE0" w:rsidP="000768D4">
      <w:pPr>
        <w:widowControl w:val="0"/>
        <w:numPr>
          <w:ilvl w:val="0"/>
          <w:numId w:val="10"/>
        </w:numPr>
        <w:shd w:val="clear" w:color="auto" w:fill="FFFFFF"/>
        <w:tabs>
          <w:tab w:val="left" w:pos="547"/>
        </w:tabs>
        <w:autoSpaceDE w:val="0"/>
        <w:autoSpaceDN w:val="0"/>
        <w:adjustRightInd w:val="0"/>
        <w:ind w:left="43" w:firstLine="293"/>
        <w:jc w:val="both"/>
        <w:rPr>
          <w:rFonts w:eastAsia="Arial Unicode MS"/>
          <w:color w:val="000000"/>
          <w:lang w:val="ru-RU" w:eastAsia="ru-RU"/>
        </w:rPr>
      </w:pPr>
      <w:r w:rsidRPr="00091F80">
        <w:rPr>
          <w:rFonts w:eastAsia="Arial Unicode MS"/>
          <w:color w:val="000000"/>
          <w:spacing w:val="-2"/>
          <w:lang w:val="ru-RU" w:eastAsia="ru-RU"/>
        </w:rPr>
        <w:t>Высокая техника владения мячом - основа спортивного ма</w:t>
      </w:r>
      <w:r w:rsidRPr="00091F80">
        <w:rPr>
          <w:rFonts w:eastAsia="Arial Unicode MS"/>
          <w:color w:val="000000"/>
          <w:spacing w:val="-2"/>
          <w:lang w:val="ru-RU" w:eastAsia="ru-RU"/>
        </w:rPr>
        <w:softHyphen/>
      </w:r>
      <w:r w:rsidRPr="00091F80">
        <w:rPr>
          <w:rFonts w:eastAsia="Arial Unicode MS"/>
          <w:color w:val="000000"/>
          <w:lang w:val="ru-RU" w:eastAsia="ru-RU"/>
        </w:rPr>
        <w:t xml:space="preserve">стерства в футболе.  Качественные показатели индивидуальной </w:t>
      </w:r>
      <w:r w:rsidRPr="00091F80">
        <w:rPr>
          <w:rFonts w:eastAsia="Arial Unicode MS"/>
          <w:color w:val="000000"/>
          <w:spacing w:val="-1"/>
          <w:lang w:val="ru-RU" w:eastAsia="ru-RU"/>
        </w:rPr>
        <w:t>техники владения мячом - рациональность и быстрота выполне</w:t>
      </w:r>
      <w:r w:rsidRPr="00091F80">
        <w:rPr>
          <w:rFonts w:eastAsia="Arial Unicode MS"/>
          <w:color w:val="000000"/>
          <w:spacing w:val="-1"/>
          <w:lang w:val="ru-RU" w:eastAsia="ru-RU"/>
        </w:rPr>
        <w:softHyphen/>
      </w:r>
      <w:r w:rsidRPr="00091F80">
        <w:rPr>
          <w:rFonts w:eastAsia="Arial Unicode MS"/>
          <w:color w:val="000000"/>
          <w:spacing w:val="-3"/>
          <w:lang w:val="ru-RU" w:eastAsia="ru-RU"/>
        </w:rPr>
        <w:t>ния технических приемов, эффективность применения в конкрет</w:t>
      </w:r>
      <w:r w:rsidRPr="00091F80">
        <w:rPr>
          <w:rFonts w:eastAsia="Arial Unicode MS"/>
          <w:color w:val="000000"/>
          <w:spacing w:val="-3"/>
          <w:lang w:val="ru-RU" w:eastAsia="ru-RU"/>
        </w:rPr>
        <w:softHyphen/>
      </w:r>
      <w:r w:rsidRPr="00091F80">
        <w:rPr>
          <w:rFonts w:eastAsia="Arial Unicode MS"/>
          <w:color w:val="000000"/>
          <w:spacing w:val="-2"/>
          <w:lang w:val="ru-RU" w:eastAsia="ru-RU"/>
        </w:rPr>
        <w:t>ных игровых условиях. Анализ выполнения различных техниче</w:t>
      </w:r>
      <w:r w:rsidRPr="00091F80">
        <w:rPr>
          <w:rFonts w:eastAsia="Arial Unicode MS"/>
          <w:color w:val="000000"/>
          <w:spacing w:val="-2"/>
          <w:lang w:val="ru-RU" w:eastAsia="ru-RU"/>
        </w:rPr>
        <w:softHyphen/>
      </w:r>
      <w:r w:rsidRPr="00091F80">
        <w:rPr>
          <w:rFonts w:eastAsia="Arial Unicode MS"/>
          <w:color w:val="000000"/>
          <w:lang w:val="ru-RU" w:eastAsia="ru-RU"/>
        </w:rPr>
        <w:t>ских приемов и эффективности и</w:t>
      </w:r>
    </w:p>
    <w:p w:rsidR="00DE1FE0" w:rsidRPr="00091F80" w:rsidRDefault="00C279A6" w:rsidP="000768D4">
      <w:pPr>
        <w:widowControl w:val="0"/>
        <w:numPr>
          <w:ilvl w:val="0"/>
          <w:numId w:val="10"/>
        </w:numPr>
        <w:shd w:val="clear" w:color="auto" w:fill="FFFFFF"/>
        <w:tabs>
          <w:tab w:val="left" w:pos="547"/>
        </w:tabs>
        <w:autoSpaceDE w:val="0"/>
        <w:autoSpaceDN w:val="0"/>
        <w:adjustRightInd w:val="0"/>
        <w:ind w:left="43" w:firstLine="293"/>
        <w:jc w:val="both"/>
        <w:rPr>
          <w:rFonts w:eastAsia="Arial Unicode MS"/>
          <w:color w:val="000000"/>
          <w:spacing w:val="-20"/>
          <w:lang w:val="ru-RU" w:eastAsia="ru-RU"/>
        </w:rPr>
      </w:pPr>
      <w:r w:rsidRPr="00091F80">
        <w:rPr>
          <w:rFonts w:eastAsia="Arial Unicode MS"/>
          <w:color w:val="000000"/>
          <w:lang w:val="ru-RU" w:eastAsia="ru-RU"/>
        </w:rPr>
        <w:t xml:space="preserve">х применения: ударов по мячу </w:t>
      </w:r>
      <w:r w:rsidRPr="00091F80">
        <w:rPr>
          <w:rFonts w:eastAsia="Arial Unicode MS"/>
          <w:color w:val="000000"/>
          <w:spacing w:val="-6"/>
          <w:lang w:val="ru-RU" w:eastAsia="ru-RU"/>
        </w:rPr>
        <w:t>ногами и головой, остановок, ведения, обводки и обманных движе</w:t>
      </w:r>
      <w:r w:rsidRPr="00091F80">
        <w:rPr>
          <w:rFonts w:eastAsia="Arial Unicode MS"/>
          <w:color w:val="000000"/>
          <w:spacing w:val="-6"/>
          <w:lang w:val="ru-RU" w:eastAsia="ru-RU"/>
        </w:rPr>
        <w:softHyphen/>
      </w:r>
      <w:r w:rsidRPr="00091F80">
        <w:rPr>
          <w:rFonts w:eastAsia="Arial Unicode MS"/>
          <w:color w:val="000000"/>
          <w:spacing w:val="-4"/>
          <w:lang w:val="ru-RU" w:eastAsia="ru-RU"/>
        </w:rPr>
        <w:t>ний (финтов), передачи, отбора, вбрасывания мяча, основных технических приемов игры вратаря.</w:t>
      </w:r>
    </w:p>
    <w:p w:rsidR="00DE1FE0" w:rsidRPr="00091F80" w:rsidRDefault="00C279A6" w:rsidP="000768D4">
      <w:pPr>
        <w:widowControl w:val="0"/>
        <w:numPr>
          <w:ilvl w:val="0"/>
          <w:numId w:val="11"/>
        </w:numPr>
        <w:shd w:val="clear" w:color="auto" w:fill="FFFFFF"/>
        <w:tabs>
          <w:tab w:val="left" w:pos="614"/>
        </w:tabs>
        <w:autoSpaceDE w:val="0"/>
        <w:autoSpaceDN w:val="0"/>
        <w:adjustRightInd w:val="0"/>
        <w:ind w:left="110" w:firstLine="274"/>
        <w:jc w:val="both"/>
        <w:rPr>
          <w:rFonts w:eastAsia="Arial Unicode MS"/>
          <w:color w:val="000000"/>
          <w:spacing w:val="-20"/>
          <w:lang w:val="ru-RU" w:eastAsia="ru-RU"/>
        </w:rPr>
      </w:pPr>
      <w:r w:rsidRPr="00091F80">
        <w:rPr>
          <w:rFonts w:eastAsia="Arial Unicode MS"/>
          <w:color w:val="000000"/>
          <w:spacing w:val="-7"/>
          <w:lang w:val="ru-RU" w:eastAsia="ru-RU"/>
        </w:rPr>
        <w:t>Основные недостатки в технике футболистов и пути их устра</w:t>
      </w:r>
      <w:r w:rsidRPr="00091F80">
        <w:rPr>
          <w:rFonts w:eastAsia="Arial Unicode MS"/>
          <w:color w:val="000000"/>
          <w:spacing w:val="-7"/>
          <w:lang w:val="ru-RU" w:eastAsia="ru-RU"/>
        </w:rPr>
        <w:softHyphen/>
        <w:t>нения.</w:t>
      </w:r>
    </w:p>
    <w:p w:rsidR="00DE1FE0" w:rsidRPr="00091F80" w:rsidRDefault="00C279A6" w:rsidP="000768D4">
      <w:pPr>
        <w:widowControl w:val="0"/>
        <w:numPr>
          <w:ilvl w:val="0"/>
          <w:numId w:val="11"/>
        </w:numPr>
        <w:shd w:val="clear" w:color="auto" w:fill="FFFFFF"/>
        <w:tabs>
          <w:tab w:val="left" w:pos="614"/>
        </w:tabs>
        <w:autoSpaceDE w:val="0"/>
        <w:autoSpaceDN w:val="0"/>
        <w:adjustRightInd w:val="0"/>
        <w:ind w:left="110" w:firstLine="274"/>
        <w:jc w:val="both"/>
        <w:rPr>
          <w:rFonts w:eastAsia="Arial Unicode MS"/>
          <w:color w:val="000000"/>
          <w:spacing w:val="-17"/>
          <w:lang w:val="ru-RU" w:eastAsia="ru-RU"/>
        </w:rPr>
      </w:pPr>
      <w:r w:rsidRPr="00091F80">
        <w:rPr>
          <w:rFonts w:eastAsia="Arial Unicode MS"/>
          <w:color w:val="000000"/>
          <w:spacing w:val="-4"/>
          <w:lang w:val="ru-RU" w:eastAsia="ru-RU"/>
        </w:rPr>
        <w:t>Контрольные упражнения и нормативы по технической под</w:t>
      </w:r>
      <w:r w:rsidRPr="00091F80">
        <w:rPr>
          <w:rFonts w:eastAsia="Arial Unicode MS"/>
          <w:color w:val="000000"/>
          <w:spacing w:val="-4"/>
          <w:lang w:val="ru-RU" w:eastAsia="ru-RU"/>
        </w:rPr>
        <w:softHyphen/>
      </w:r>
      <w:r w:rsidRPr="00091F80">
        <w:rPr>
          <w:rFonts w:eastAsia="Arial Unicode MS"/>
          <w:color w:val="000000"/>
          <w:spacing w:val="-5"/>
          <w:lang w:val="ru-RU" w:eastAsia="ru-RU"/>
        </w:rPr>
        <w:t>готовке для юных футболистов.</w:t>
      </w:r>
    </w:p>
    <w:p w:rsidR="00DE1FE0" w:rsidRPr="00091F80" w:rsidRDefault="00C279A6" w:rsidP="000768D4">
      <w:pPr>
        <w:shd w:val="clear" w:color="auto" w:fill="FFFFFF"/>
        <w:ind w:left="418"/>
        <w:jc w:val="both"/>
        <w:outlineLvl w:val="0"/>
        <w:rPr>
          <w:rFonts w:eastAsia="Arial Unicode MS"/>
          <w:color w:val="000000"/>
          <w:lang w:val="ru-RU" w:eastAsia="ru-RU"/>
        </w:rPr>
      </w:pPr>
      <w:r w:rsidRPr="00091F80">
        <w:rPr>
          <w:rFonts w:eastAsia="Arial Unicode MS"/>
          <w:b/>
          <w:bCs/>
          <w:i/>
          <w:iCs/>
          <w:color w:val="000000"/>
          <w:spacing w:val="-6"/>
          <w:lang w:val="ru-RU" w:eastAsia="ru-RU"/>
        </w:rPr>
        <w:t>Тема 9. Тактическая подготовка</w:t>
      </w:r>
    </w:p>
    <w:p w:rsidR="00DE1FE0" w:rsidRPr="00091F80" w:rsidRDefault="00C279A6" w:rsidP="000768D4">
      <w:pPr>
        <w:widowControl w:val="0"/>
        <w:numPr>
          <w:ilvl w:val="0"/>
          <w:numId w:val="12"/>
        </w:numPr>
        <w:shd w:val="clear" w:color="auto" w:fill="FFFFFF"/>
        <w:tabs>
          <w:tab w:val="left" w:pos="643"/>
        </w:tabs>
        <w:autoSpaceDE w:val="0"/>
        <w:autoSpaceDN w:val="0"/>
        <w:adjustRightInd w:val="0"/>
        <w:ind w:left="422"/>
        <w:jc w:val="both"/>
        <w:rPr>
          <w:rFonts w:eastAsia="Arial Unicode MS"/>
          <w:color w:val="000000"/>
          <w:spacing w:val="-22"/>
          <w:lang w:val="ru-RU" w:eastAsia="ru-RU"/>
        </w:rPr>
      </w:pPr>
      <w:r w:rsidRPr="00091F80">
        <w:rPr>
          <w:rFonts w:eastAsia="Arial Unicode MS"/>
          <w:color w:val="000000"/>
          <w:spacing w:val="-1"/>
          <w:lang w:val="ru-RU" w:eastAsia="ru-RU"/>
        </w:rPr>
        <w:t>Понятие о стратегии, системе, тактике и стиле игры в футбол.</w:t>
      </w:r>
    </w:p>
    <w:p w:rsidR="00DE1FE0" w:rsidRPr="00091F80" w:rsidRDefault="00C279A6" w:rsidP="000768D4">
      <w:pPr>
        <w:widowControl w:val="0"/>
        <w:numPr>
          <w:ilvl w:val="0"/>
          <w:numId w:val="12"/>
        </w:numPr>
        <w:shd w:val="clear" w:color="auto" w:fill="FFFFFF"/>
        <w:tabs>
          <w:tab w:val="left" w:pos="643"/>
        </w:tabs>
        <w:autoSpaceDE w:val="0"/>
        <w:autoSpaceDN w:val="0"/>
        <w:adjustRightInd w:val="0"/>
        <w:ind w:left="134" w:firstLine="288"/>
        <w:jc w:val="both"/>
        <w:rPr>
          <w:rFonts w:eastAsia="Arial Unicode MS"/>
          <w:color w:val="000000"/>
          <w:spacing w:val="-19"/>
          <w:lang w:val="ru-RU" w:eastAsia="ru-RU"/>
        </w:rPr>
      </w:pPr>
      <w:r w:rsidRPr="00091F80">
        <w:rPr>
          <w:rFonts w:eastAsia="Arial Unicode MS"/>
          <w:color w:val="000000"/>
          <w:spacing w:val="1"/>
          <w:lang w:val="ru-RU" w:eastAsia="ru-RU"/>
        </w:rPr>
        <w:t>Характеристика и анализ тактических вариантов игры с раз</w:t>
      </w:r>
      <w:r w:rsidRPr="00091F80">
        <w:rPr>
          <w:rFonts w:eastAsia="Arial Unicode MS"/>
          <w:color w:val="000000"/>
          <w:spacing w:val="1"/>
          <w:lang w:val="ru-RU" w:eastAsia="ru-RU"/>
        </w:rPr>
        <w:softHyphen/>
      </w:r>
      <w:r w:rsidRPr="00091F80">
        <w:rPr>
          <w:rFonts w:eastAsia="Arial Unicode MS"/>
          <w:color w:val="000000"/>
          <w:lang w:val="ru-RU" w:eastAsia="ru-RU"/>
        </w:rPr>
        <w:t>личной расстановкой игроков.</w:t>
      </w:r>
    </w:p>
    <w:p w:rsidR="00DE1FE0" w:rsidRPr="00091F80" w:rsidRDefault="00C279A6" w:rsidP="000768D4">
      <w:pPr>
        <w:widowControl w:val="0"/>
        <w:numPr>
          <w:ilvl w:val="0"/>
          <w:numId w:val="12"/>
        </w:numPr>
        <w:shd w:val="clear" w:color="auto" w:fill="FFFFFF"/>
        <w:tabs>
          <w:tab w:val="left" w:pos="643"/>
        </w:tabs>
        <w:autoSpaceDE w:val="0"/>
        <w:autoSpaceDN w:val="0"/>
        <w:adjustRightInd w:val="0"/>
        <w:ind w:left="158" w:firstLine="288"/>
        <w:jc w:val="both"/>
        <w:rPr>
          <w:rFonts w:eastAsia="Arial Unicode MS"/>
          <w:color w:val="000000"/>
          <w:lang w:val="ru-RU" w:eastAsia="ru-RU"/>
        </w:rPr>
      </w:pPr>
      <w:r w:rsidRPr="00091F80">
        <w:rPr>
          <w:rFonts w:eastAsia="Arial Unicode MS"/>
          <w:color w:val="000000"/>
          <w:spacing w:val="4"/>
          <w:lang w:val="ru-RU" w:eastAsia="ru-RU"/>
        </w:rPr>
        <w:t>Тактика отдельных линий и игроков команды (вратаря, за</w:t>
      </w:r>
      <w:r w:rsidRPr="00091F80">
        <w:rPr>
          <w:rFonts w:eastAsia="Arial Unicode MS"/>
          <w:color w:val="000000"/>
          <w:spacing w:val="4"/>
          <w:lang w:val="ru-RU" w:eastAsia="ru-RU"/>
        </w:rPr>
        <w:softHyphen/>
      </w:r>
      <w:r w:rsidRPr="00091F80">
        <w:rPr>
          <w:rFonts w:eastAsia="Arial Unicode MS"/>
          <w:color w:val="000000"/>
          <w:spacing w:val="5"/>
          <w:lang w:val="ru-RU" w:eastAsia="ru-RU"/>
        </w:rPr>
        <w:t>щитников, полузащитников, нападающих). Коллективная и ин</w:t>
      </w:r>
      <w:r w:rsidRPr="00091F80">
        <w:rPr>
          <w:rFonts w:eastAsia="Arial Unicode MS"/>
          <w:color w:val="000000"/>
          <w:spacing w:val="5"/>
          <w:lang w:val="ru-RU" w:eastAsia="ru-RU"/>
        </w:rPr>
        <w:softHyphen/>
      </w:r>
      <w:r w:rsidRPr="00091F80">
        <w:rPr>
          <w:rFonts w:eastAsia="Arial Unicode MS"/>
          <w:color w:val="000000"/>
          <w:spacing w:val="2"/>
          <w:lang w:val="ru-RU" w:eastAsia="ru-RU"/>
        </w:rPr>
        <w:t xml:space="preserve">дивидуальная игра, их сочетание. Перспективы развития тактики </w:t>
      </w:r>
      <w:r w:rsidRPr="00091F80">
        <w:rPr>
          <w:rFonts w:eastAsia="Arial Unicode MS"/>
          <w:color w:val="000000"/>
          <w:spacing w:val="-4"/>
          <w:lang w:val="ru-RU" w:eastAsia="ru-RU"/>
        </w:rPr>
        <w:t>игры.</w:t>
      </w:r>
    </w:p>
    <w:p w:rsidR="00DE1FE0" w:rsidRPr="00091F80" w:rsidRDefault="00C279A6" w:rsidP="000768D4">
      <w:pPr>
        <w:shd w:val="clear" w:color="auto" w:fill="FFFFFF"/>
        <w:tabs>
          <w:tab w:val="left" w:pos="643"/>
        </w:tabs>
        <w:ind w:left="134" w:firstLine="288"/>
        <w:jc w:val="both"/>
        <w:rPr>
          <w:rFonts w:eastAsia="Arial Unicode MS"/>
          <w:color w:val="000000"/>
          <w:lang w:val="ru-RU" w:eastAsia="ru-RU"/>
        </w:rPr>
      </w:pPr>
      <w:r w:rsidRPr="00091F80">
        <w:rPr>
          <w:rFonts w:eastAsia="Arial Unicode MS"/>
          <w:color w:val="000000"/>
          <w:spacing w:val="-13"/>
          <w:lang w:val="ru-RU" w:eastAsia="ru-RU"/>
        </w:rPr>
        <w:t>4.</w:t>
      </w:r>
      <w:r w:rsidRPr="00091F80">
        <w:rPr>
          <w:rFonts w:eastAsia="Arial Unicode MS"/>
          <w:color w:val="000000"/>
          <w:lang w:val="ru-RU" w:eastAsia="ru-RU"/>
        </w:rPr>
        <w:tab/>
      </w:r>
      <w:r w:rsidRPr="00091F80">
        <w:rPr>
          <w:rFonts w:eastAsia="Arial Unicode MS"/>
          <w:color w:val="000000"/>
          <w:spacing w:val="3"/>
          <w:lang w:val="ru-RU" w:eastAsia="ru-RU"/>
        </w:rPr>
        <w:t>Тактика игры в нападении: высокий темп атаки, атака «ши</w:t>
      </w:r>
      <w:r w:rsidRPr="00091F80">
        <w:rPr>
          <w:rFonts w:eastAsia="Arial Unicode MS"/>
          <w:color w:val="000000"/>
          <w:spacing w:val="3"/>
          <w:lang w:val="ru-RU" w:eastAsia="ru-RU"/>
        </w:rPr>
        <w:softHyphen/>
      </w:r>
      <w:r w:rsidRPr="00091F80">
        <w:rPr>
          <w:rFonts w:eastAsia="Arial Unicode MS"/>
          <w:color w:val="000000"/>
          <w:spacing w:val="1"/>
          <w:lang w:val="ru-RU" w:eastAsia="ru-RU"/>
        </w:rPr>
        <w:t xml:space="preserve">роким фронтом», скоростное маневрирование в глубину обороны </w:t>
      </w:r>
      <w:r w:rsidRPr="00091F80">
        <w:rPr>
          <w:rFonts w:eastAsia="Arial Unicode MS"/>
          <w:color w:val="000000"/>
          <w:spacing w:val="4"/>
          <w:lang w:val="ru-RU" w:eastAsia="ru-RU"/>
        </w:rPr>
        <w:t xml:space="preserve">противника или по фронту в чужую зону, с переменой местами, </w:t>
      </w:r>
      <w:r w:rsidRPr="00091F80">
        <w:rPr>
          <w:rFonts w:eastAsia="Arial Unicode MS"/>
          <w:color w:val="000000"/>
          <w:spacing w:val="1"/>
          <w:lang w:val="ru-RU" w:eastAsia="ru-RU"/>
        </w:rPr>
        <w:t>усиление темпа атаки в ее завершающей фазе, использование ско</w:t>
      </w:r>
      <w:r w:rsidRPr="00091F80">
        <w:rPr>
          <w:rFonts w:eastAsia="Arial Unicode MS"/>
          <w:color w:val="000000"/>
          <w:spacing w:val="1"/>
          <w:lang w:val="ru-RU" w:eastAsia="ru-RU"/>
        </w:rPr>
        <w:softHyphen/>
      </w:r>
      <w:r w:rsidRPr="00091F80">
        <w:rPr>
          <w:rFonts w:eastAsia="Arial Unicode MS"/>
          <w:color w:val="000000"/>
          <w:spacing w:val="-2"/>
          <w:lang w:val="ru-RU" w:eastAsia="ru-RU"/>
        </w:rPr>
        <w:t>ростной обводки, реальных возможностей для обстрела ворот. Ата</w:t>
      </w:r>
      <w:r w:rsidRPr="00091F80">
        <w:rPr>
          <w:rFonts w:eastAsia="Arial Unicode MS"/>
          <w:color w:val="000000"/>
          <w:spacing w:val="-2"/>
          <w:lang w:val="ru-RU" w:eastAsia="ru-RU"/>
        </w:rPr>
        <w:softHyphen/>
      </w:r>
      <w:r w:rsidRPr="00091F80">
        <w:rPr>
          <w:rFonts w:eastAsia="Arial Unicode MS"/>
          <w:color w:val="000000"/>
          <w:lang w:val="ru-RU" w:eastAsia="ru-RU"/>
        </w:rPr>
        <w:t>кующие комбинации флангом и центром.</w:t>
      </w:r>
    </w:p>
    <w:p w:rsidR="00DE1FE0" w:rsidRPr="00091F80" w:rsidRDefault="00C279A6" w:rsidP="000768D4">
      <w:pPr>
        <w:widowControl w:val="0"/>
        <w:numPr>
          <w:ilvl w:val="0"/>
          <w:numId w:val="13"/>
        </w:numPr>
        <w:shd w:val="clear" w:color="auto" w:fill="FFFFFF"/>
        <w:tabs>
          <w:tab w:val="left" w:pos="749"/>
        </w:tabs>
        <w:autoSpaceDE w:val="0"/>
        <w:autoSpaceDN w:val="0"/>
        <w:adjustRightInd w:val="0"/>
        <w:ind w:left="226" w:firstLine="293"/>
        <w:jc w:val="both"/>
        <w:rPr>
          <w:rFonts w:eastAsia="Arial Unicode MS"/>
          <w:i/>
          <w:iCs/>
          <w:color w:val="000000"/>
          <w:spacing w:val="-12"/>
          <w:w w:val="89"/>
          <w:lang w:val="ru-RU" w:eastAsia="ru-RU"/>
        </w:rPr>
      </w:pPr>
      <w:r w:rsidRPr="00091F80">
        <w:rPr>
          <w:rFonts w:eastAsia="Arial Unicode MS"/>
          <w:color w:val="000000"/>
          <w:spacing w:val="-2"/>
          <w:lang w:val="ru-RU" w:eastAsia="ru-RU"/>
        </w:rPr>
        <w:t>Тактика игры в защите: «зона», «персональная опека», ком</w:t>
      </w:r>
      <w:r w:rsidRPr="00091F80">
        <w:rPr>
          <w:rFonts w:eastAsia="Arial Unicode MS"/>
          <w:color w:val="000000"/>
          <w:spacing w:val="-2"/>
          <w:lang w:val="ru-RU" w:eastAsia="ru-RU"/>
        </w:rPr>
        <w:softHyphen/>
      </w:r>
      <w:r w:rsidRPr="00091F80">
        <w:rPr>
          <w:rFonts w:eastAsia="Arial Unicode MS"/>
          <w:color w:val="000000"/>
          <w:spacing w:val="-3"/>
          <w:lang w:val="ru-RU" w:eastAsia="ru-RU"/>
        </w:rPr>
        <w:t>бинированная оборона, создание численного преимущества в обо</w:t>
      </w:r>
      <w:r w:rsidRPr="00091F80">
        <w:rPr>
          <w:rFonts w:eastAsia="Arial Unicode MS"/>
          <w:color w:val="000000"/>
          <w:spacing w:val="-3"/>
          <w:lang w:val="ru-RU" w:eastAsia="ru-RU"/>
        </w:rPr>
        <w:softHyphen/>
      </w:r>
      <w:r w:rsidRPr="00091F80">
        <w:rPr>
          <w:rFonts w:eastAsia="Arial Unicode MS"/>
          <w:color w:val="000000"/>
          <w:spacing w:val="-1"/>
          <w:lang w:val="ru-RU" w:eastAsia="ru-RU"/>
        </w:rPr>
        <w:t xml:space="preserve">роне, закрывание всех игроков атакующей команды в зоне мяча, </w:t>
      </w:r>
      <w:r w:rsidRPr="00091F80">
        <w:rPr>
          <w:rFonts w:eastAsia="Arial Unicode MS"/>
          <w:color w:val="000000"/>
          <w:spacing w:val="-4"/>
          <w:lang w:val="ru-RU" w:eastAsia="ru-RU"/>
        </w:rPr>
        <w:t>соблюдение принципов страховки и взаимостраховки (расположе</w:t>
      </w:r>
      <w:r w:rsidRPr="00091F80">
        <w:rPr>
          <w:rFonts w:eastAsia="Arial Unicode MS"/>
          <w:color w:val="000000"/>
          <w:spacing w:val="-2"/>
          <w:lang w:val="ru-RU" w:eastAsia="ru-RU"/>
        </w:rPr>
        <w:t>ние игроков). Тактика отбора мяча. Создание искусственного по</w:t>
      </w:r>
      <w:r w:rsidRPr="00091F80">
        <w:rPr>
          <w:rFonts w:eastAsia="Arial Unicode MS"/>
          <w:color w:val="000000"/>
          <w:spacing w:val="-2"/>
          <w:lang w:val="ru-RU" w:eastAsia="ru-RU"/>
        </w:rPr>
        <w:softHyphen/>
      </w:r>
      <w:r w:rsidRPr="00091F80">
        <w:rPr>
          <w:rFonts w:eastAsia="Arial Unicode MS"/>
          <w:color w:val="000000"/>
          <w:spacing w:val="-5"/>
          <w:lang w:val="ru-RU" w:eastAsia="ru-RU"/>
        </w:rPr>
        <w:t>ложения «вне игры».</w:t>
      </w:r>
    </w:p>
    <w:p w:rsidR="00DE1FE0" w:rsidRPr="00091F80" w:rsidRDefault="00C279A6" w:rsidP="000768D4">
      <w:pPr>
        <w:widowControl w:val="0"/>
        <w:numPr>
          <w:ilvl w:val="0"/>
          <w:numId w:val="13"/>
        </w:numPr>
        <w:shd w:val="clear" w:color="auto" w:fill="FFFFFF"/>
        <w:tabs>
          <w:tab w:val="left" w:pos="749"/>
        </w:tabs>
        <w:autoSpaceDE w:val="0"/>
        <w:autoSpaceDN w:val="0"/>
        <w:adjustRightInd w:val="0"/>
        <w:ind w:left="226" w:firstLine="293"/>
        <w:jc w:val="both"/>
        <w:rPr>
          <w:rFonts w:eastAsia="Arial Unicode MS"/>
          <w:color w:val="000000"/>
          <w:spacing w:val="-21"/>
          <w:lang w:val="ru-RU" w:eastAsia="ru-RU"/>
        </w:rPr>
      </w:pPr>
      <w:r w:rsidRPr="00091F80">
        <w:rPr>
          <w:rFonts w:eastAsia="Arial Unicode MS"/>
          <w:color w:val="000000"/>
          <w:spacing w:val="-2"/>
          <w:lang w:val="ru-RU" w:eastAsia="ru-RU"/>
        </w:rPr>
        <w:t>Тактические комбинации в нападении и защите при выпол</w:t>
      </w:r>
      <w:r w:rsidRPr="00091F80">
        <w:rPr>
          <w:rFonts w:eastAsia="Arial Unicode MS"/>
          <w:color w:val="000000"/>
          <w:spacing w:val="-2"/>
          <w:lang w:val="ru-RU" w:eastAsia="ru-RU"/>
        </w:rPr>
        <w:softHyphen/>
      </w:r>
      <w:r w:rsidRPr="00091F80">
        <w:rPr>
          <w:rFonts w:eastAsia="Arial Unicode MS"/>
          <w:color w:val="000000"/>
          <w:spacing w:val="-7"/>
          <w:lang w:val="ru-RU" w:eastAsia="ru-RU"/>
        </w:rPr>
        <w:t xml:space="preserve">нении ударов: начальном от ворот, угловом, свободном, штрафном, </w:t>
      </w:r>
      <w:r w:rsidRPr="00091F80">
        <w:rPr>
          <w:rFonts w:eastAsia="Arial Unicode MS"/>
          <w:color w:val="000000"/>
          <w:spacing w:val="-4"/>
          <w:lang w:val="ru-RU" w:eastAsia="ru-RU"/>
        </w:rPr>
        <w:t>при вбрасывании мяча из-за боковой линии.</w:t>
      </w:r>
    </w:p>
    <w:p w:rsidR="00DE1FE0" w:rsidRPr="00091F80" w:rsidRDefault="00C279A6" w:rsidP="000768D4">
      <w:pPr>
        <w:widowControl w:val="0"/>
        <w:numPr>
          <w:ilvl w:val="0"/>
          <w:numId w:val="13"/>
        </w:numPr>
        <w:shd w:val="clear" w:color="auto" w:fill="FFFFFF"/>
        <w:tabs>
          <w:tab w:val="left" w:pos="749"/>
        </w:tabs>
        <w:autoSpaceDE w:val="0"/>
        <w:autoSpaceDN w:val="0"/>
        <w:adjustRightInd w:val="0"/>
        <w:ind w:left="226" w:firstLine="293"/>
        <w:jc w:val="both"/>
        <w:rPr>
          <w:rFonts w:eastAsia="Arial Unicode MS"/>
          <w:color w:val="000000"/>
          <w:spacing w:val="-21"/>
          <w:lang w:val="ru-RU" w:eastAsia="ru-RU"/>
        </w:rPr>
      </w:pPr>
      <w:r w:rsidRPr="00091F80">
        <w:rPr>
          <w:rFonts w:eastAsia="Arial Unicode MS"/>
          <w:color w:val="000000"/>
          <w:spacing w:val="1"/>
          <w:lang w:val="ru-RU" w:eastAsia="ru-RU"/>
        </w:rPr>
        <w:t xml:space="preserve">Зависимость тактического построения игры от различных </w:t>
      </w:r>
      <w:r w:rsidRPr="00091F80">
        <w:rPr>
          <w:rFonts w:eastAsia="Arial Unicode MS"/>
          <w:color w:val="000000"/>
          <w:spacing w:val="2"/>
          <w:lang w:val="ru-RU" w:eastAsia="ru-RU"/>
        </w:rPr>
        <w:t xml:space="preserve">факторов. Значение тактических заданий футболистам на игру </w:t>
      </w:r>
      <w:r w:rsidRPr="00091F80">
        <w:rPr>
          <w:rFonts w:eastAsia="Arial Unicode MS"/>
          <w:color w:val="000000"/>
          <w:spacing w:val="-5"/>
          <w:lang w:val="ru-RU" w:eastAsia="ru-RU"/>
        </w:rPr>
        <w:t>и умение играть по плану-заданию.</w:t>
      </w:r>
    </w:p>
    <w:p w:rsidR="00DE1FE0" w:rsidRPr="00091F80" w:rsidRDefault="00C279A6" w:rsidP="000768D4">
      <w:pPr>
        <w:widowControl w:val="0"/>
        <w:numPr>
          <w:ilvl w:val="0"/>
          <w:numId w:val="13"/>
        </w:numPr>
        <w:shd w:val="clear" w:color="auto" w:fill="FFFFFF"/>
        <w:tabs>
          <w:tab w:val="left" w:pos="749"/>
        </w:tabs>
        <w:autoSpaceDE w:val="0"/>
        <w:autoSpaceDN w:val="0"/>
        <w:adjustRightInd w:val="0"/>
        <w:ind w:left="226" w:firstLine="293"/>
        <w:jc w:val="both"/>
        <w:rPr>
          <w:rFonts w:eastAsia="Arial Unicode MS"/>
          <w:color w:val="000000"/>
          <w:spacing w:val="-22"/>
          <w:lang w:val="ru-RU" w:eastAsia="ru-RU"/>
        </w:rPr>
      </w:pPr>
      <w:r w:rsidRPr="00091F80">
        <w:rPr>
          <w:rFonts w:eastAsia="Arial Unicode MS"/>
          <w:color w:val="000000"/>
          <w:spacing w:val="1"/>
          <w:lang w:val="ru-RU" w:eastAsia="ru-RU"/>
        </w:rPr>
        <w:t xml:space="preserve">Разбор по </w:t>
      </w:r>
      <w:r w:rsidRPr="00091F80">
        <w:rPr>
          <w:rFonts w:eastAsia="Arial Unicode MS"/>
          <w:color w:val="000000"/>
          <w:spacing w:val="1"/>
          <w:lang w:eastAsia="ru-RU"/>
        </w:rPr>
        <w:t>DVD</w:t>
      </w:r>
      <w:r w:rsidRPr="00091F80">
        <w:rPr>
          <w:rFonts w:eastAsia="Arial Unicode MS"/>
          <w:color w:val="000000"/>
          <w:spacing w:val="1"/>
          <w:lang w:val="ru-RU" w:eastAsia="ru-RU"/>
        </w:rPr>
        <w:t xml:space="preserve"> и</w:t>
      </w:r>
      <w:r w:rsidRPr="00091F80">
        <w:rPr>
          <w:rFonts w:eastAsia="Arial Unicode MS"/>
          <w:i/>
          <w:iCs/>
          <w:color w:val="000000"/>
          <w:spacing w:val="1"/>
          <w:lang w:val="ru-RU" w:eastAsia="ru-RU"/>
        </w:rPr>
        <w:t xml:space="preserve"> </w:t>
      </w:r>
      <w:r w:rsidRPr="00091F80">
        <w:rPr>
          <w:rFonts w:eastAsia="Arial Unicode MS"/>
          <w:color w:val="000000"/>
          <w:spacing w:val="1"/>
          <w:lang w:val="ru-RU" w:eastAsia="ru-RU"/>
        </w:rPr>
        <w:t xml:space="preserve">видеоматериалам техники и тактики игры </w:t>
      </w:r>
      <w:r w:rsidRPr="00091F80">
        <w:rPr>
          <w:rFonts w:eastAsia="Arial Unicode MS"/>
          <w:color w:val="000000"/>
          <w:spacing w:val="-3"/>
          <w:lang w:val="ru-RU" w:eastAsia="ru-RU"/>
        </w:rPr>
        <w:t>футболистов высокой квалификации.</w:t>
      </w:r>
    </w:p>
    <w:p w:rsidR="00DE1FE0" w:rsidRPr="00091F80" w:rsidRDefault="00C279A6" w:rsidP="000768D4">
      <w:pPr>
        <w:shd w:val="clear" w:color="auto" w:fill="FFFFFF"/>
        <w:ind w:left="197" w:right="158" w:firstLine="317"/>
        <w:jc w:val="both"/>
        <w:rPr>
          <w:rFonts w:eastAsia="Arial Unicode MS"/>
          <w:color w:val="000000"/>
          <w:lang w:val="ru-RU" w:eastAsia="ru-RU"/>
        </w:rPr>
      </w:pPr>
      <w:r w:rsidRPr="00091F80">
        <w:rPr>
          <w:rFonts w:eastAsia="Arial Unicode MS"/>
          <w:b/>
          <w:bCs/>
          <w:i/>
          <w:iCs/>
          <w:color w:val="000000"/>
          <w:spacing w:val="1"/>
          <w:lang w:val="ru-RU" w:eastAsia="ru-RU"/>
        </w:rPr>
        <w:t>Тема 10. Воспитание морально-волевых качеств спортс</w:t>
      </w:r>
      <w:r w:rsidRPr="00091F80">
        <w:rPr>
          <w:rFonts w:eastAsia="Arial Unicode MS"/>
          <w:b/>
          <w:bCs/>
          <w:i/>
          <w:iCs/>
          <w:color w:val="000000"/>
          <w:spacing w:val="1"/>
          <w:lang w:val="ru-RU" w:eastAsia="ru-RU"/>
        </w:rPr>
        <w:softHyphen/>
      </w:r>
      <w:r w:rsidRPr="00091F80">
        <w:rPr>
          <w:rFonts w:eastAsia="Arial Unicode MS"/>
          <w:b/>
          <w:bCs/>
          <w:i/>
          <w:iCs/>
          <w:color w:val="000000"/>
          <w:spacing w:val="-3"/>
          <w:lang w:val="ru-RU" w:eastAsia="ru-RU"/>
        </w:rPr>
        <w:t>мена. Психологическая подготовка</w:t>
      </w:r>
    </w:p>
    <w:p w:rsidR="00DE1FE0" w:rsidRPr="00091F80" w:rsidRDefault="00C279A6" w:rsidP="000768D4">
      <w:pPr>
        <w:widowControl w:val="0"/>
        <w:numPr>
          <w:ilvl w:val="0"/>
          <w:numId w:val="14"/>
        </w:numPr>
        <w:shd w:val="clear" w:color="auto" w:fill="FFFFFF"/>
        <w:tabs>
          <w:tab w:val="left" w:pos="638"/>
        </w:tabs>
        <w:autoSpaceDE w:val="0"/>
        <w:autoSpaceDN w:val="0"/>
        <w:adjustRightInd w:val="0"/>
        <w:ind w:left="110" w:firstLine="293"/>
        <w:jc w:val="both"/>
        <w:rPr>
          <w:rFonts w:eastAsia="Arial Unicode MS"/>
          <w:color w:val="000000"/>
          <w:spacing w:val="-31"/>
          <w:lang w:val="ru-RU" w:eastAsia="ru-RU"/>
        </w:rPr>
      </w:pPr>
      <w:r w:rsidRPr="00091F80">
        <w:rPr>
          <w:rFonts w:eastAsia="Arial Unicode MS"/>
          <w:color w:val="000000"/>
          <w:spacing w:val="-1"/>
          <w:lang w:val="ru-RU" w:eastAsia="ru-RU"/>
        </w:rPr>
        <w:t xml:space="preserve">Моральные качества, необходимые для успешных занятий </w:t>
      </w:r>
      <w:r w:rsidRPr="00091F80">
        <w:rPr>
          <w:rFonts w:eastAsia="Arial Unicode MS"/>
          <w:color w:val="000000"/>
          <w:spacing w:val="-8"/>
          <w:lang w:val="ru-RU" w:eastAsia="ru-RU"/>
        </w:rPr>
        <w:t>спортом.</w:t>
      </w:r>
    </w:p>
    <w:p w:rsidR="00DE1FE0" w:rsidRPr="00091F80" w:rsidRDefault="00C279A6" w:rsidP="000768D4">
      <w:pPr>
        <w:widowControl w:val="0"/>
        <w:numPr>
          <w:ilvl w:val="0"/>
          <w:numId w:val="14"/>
        </w:numPr>
        <w:shd w:val="clear" w:color="auto" w:fill="FFFFFF"/>
        <w:tabs>
          <w:tab w:val="left" w:pos="638"/>
        </w:tabs>
        <w:autoSpaceDE w:val="0"/>
        <w:autoSpaceDN w:val="0"/>
        <w:adjustRightInd w:val="0"/>
        <w:ind w:left="110" w:firstLine="293"/>
        <w:jc w:val="both"/>
        <w:rPr>
          <w:rFonts w:eastAsia="Arial Unicode MS"/>
          <w:color w:val="000000"/>
          <w:spacing w:val="-21"/>
          <w:lang w:val="ru-RU" w:eastAsia="ru-RU"/>
        </w:rPr>
      </w:pPr>
      <w:r w:rsidRPr="00091F80">
        <w:rPr>
          <w:rFonts w:eastAsia="Arial Unicode MS"/>
          <w:color w:val="000000"/>
          <w:spacing w:val="-2"/>
          <w:lang w:val="ru-RU" w:eastAsia="ru-RU"/>
        </w:rPr>
        <w:t>Понятие о психологической подготовке футболиста. Значе</w:t>
      </w:r>
      <w:r w:rsidRPr="00091F80">
        <w:rPr>
          <w:rFonts w:eastAsia="Arial Unicode MS"/>
          <w:color w:val="000000"/>
          <w:spacing w:val="-2"/>
          <w:lang w:val="ru-RU" w:eastAsia="ru-RU"/>
        </w:rPr>
        <w:softHyphen/>
      </w:r>
      <w:r w:rsidRPr="00091F80">
        <w:rPr>
          <w:rFonts w:eastAsia="Arial Unicode MS"/>
          <w:color w:val="000000"/>
          <w:spacing w:val="-3"/>
          <w:lang w:val="ru-RU" w:eastAsia="ru-RU"/>
        </w:rPr>
        <w:t xml:space="preserve">ние развития волевых качеств и психологической подготовки для </w:t>
      </w:r>
      <w:r w:rsidRPr="00091F80">
        <w:rPr>
          <w:rFonts w:eastAsia="Arial Unicode MS"/>
          <w:color w:val="000000"/>
          <w:spacing w:val="-5"/>
          <w:lang w:val="ru-RU" w:eastAsia="ru-RU"/>
        </w:rPr>
        <w:t>повышения спортивного мастерства.</w:t>
      </w:r>
    </w:p>
    <w:p w:rsidR="00DE1FE0" w:rsidRPr="00091F80" w:rsidRDefault="00C279A6" w:rsidP="000768D4">
      <w:pPr>
        <w:widowControl w:val="0"/>
        <w:numPr>
          <w:ilvl w:val="0"/>
          <w:numId w:val="14"/>
        </w:numPr>
        <w:shd w:val="clear" w:color="auto" w:fill="FFFFFF"/>
        <w:tabs>
          <w:tab w:val="left" w:pos="638"/>
        </w:tabs>
        <w:autoSpaceDE w:val="0"/>
        <w:autoSpaceDN w:val="0"/>
        <w:adjustRightInd w:val="0"/>
        <w:ind w:left="110" w:firstLine="293"/>
        <w:jc w:val="both"/>
        <w:rPr>
          <w:rFonts w:eastAsia="Arial Unicode MS"/>
          <w:color w:val="000000"/>
          <w:spacing w:val="-19"/>
          <w:lang w:val="ru-RU" w:eastAsia="ru-RU"/>
        </w:rPr>
      </w:pPr>
      <w:r w:rsidRPr="00091F80">
        <w:rPr>
          <w:rFonts w:eastAsia="Arial Unicode MS"/>
          <w:color w:val="000000"/>
          <w:spacing w:val="-6"/>
          <w:lang w:val="ru-RU" w:eastAsia="ru-RU"/>
        </w:rPr>
        <w:t>Основные методы развития волевых качеств и совершенство</w:t>
      </w:r>
      <w:r w:rsidRPr="00091F80">
        <w:rPr>
          <w:rFonts w:eastAsia="Arial Unicode MS"/>
          <w:color w:val="000000"/>
          <w:spacing w:val="-6"/>
          <w:lang w:val="ru-RU" w:eastAsia="ru-RU"/>
        </w:rPr>
        <w:softHyphen/>
      </w:r>
      <w:r w:rsidRPr="00091F80">
        <w:rPr>
          <w:rFonts w:eastAsia="Arial Unicode MS"/>
          <w:color w:val="000000"/>
          <w:spacing w:val="-4"/>
          <w:lang w:val="ru-RU" w:eastAsia="ru-RU"/>
        </w:rPr>
        <w:t>вания психологической подготовки футболистов в процессе спор</w:t>
      </w:r>
      <w:r w:rsidRPr="00091F80">
        <w:rPr>
          <w:rFonts w:eastAsia="Arial Unicode MS"/>
          <w:color w:val="000000"/>
          <w:spacing w:val="-4"/>
          <w:lang w:val="ru-RU" w:eastAsia="ru-RU"/>
        </w:rPr>
        <w:softHyphen/>
      </w:r>
      <w:r w:rsidRPr="00091F80">
        <w:rPr>
          <w:rFonts w:eastAsia="Arial Unicode MS"/>
          <w:color w:val="000000"/>
          <w:spacing w:val="-5"/>
          <w:lang w:val="ru-RU" w:eastAsia="ru-RU"/>
        </w:rPr>
        <w:t>тивной тренировки.</w:t>
      </w:r>
    </w:p>
    <w:p w:rsidR="00DE1FE0" w:rsidRPr="00091F80" w:rsidRDefault="00C279A6" w:rsidP="000768D4">
      <w:pPr>
        <w:widowControl w:val="0"/>
        <w:numPr>
          <w:ilvl w:val="0"/>
          <w:numId w:val="14"/>
        </w:numPr>
        <w:shd w:val="clear" w:color="auto" w:fill="FFFFFF"/>
        <w:tabs>
          <w:tab w:val="left" w:pos="638"/>
        </w:tabs>
        <w:autoSpaceDE w:val="0"/>
        <w:autoSpaceDN w:val="0"/>
        <w:adjustRightInd w:val="0"/>
        <w:ind w:left="110" w:firstLine="293"/>
        <w:jc w:val="both"/>
        <w:rPr>
          <w:rFonts w:eastAsia="Arial Unicode MS"/>
          <w:color w:val="000000"/>
          <w:spacing w:val="-22"/>
          <w:lang w:val="ru-RU" w:eastAsia="ru-RU"/>
        </w:rPr>
      </w:pPr>
      <w:r w:rsidRPr="00091F80">
        <w:rPr>
          <w:rFonts w:eastAsia="Arial Unicode MS"/>
          <w:color w:val="000000"/>
          <w:spacing w:val="-3"/>
          <w:lang w:val="ru-RU" w:eastAsia="ru-RU"/>
        </w:rPr>
        <w:lastRenderedPageBreak/>
        <w:t>Непосредственная индивидуальная психологическая подго</w:t>
      </w:r>
      <w:r w:rsidRPr="00091F80">
        <w:rPr>
          <w:rFonts w:eastAsia="Arial Unicode MS"/>
          <w:color w:val="000000"/>
          <w:spacing w:val="-3"/>
          <w:lang w:val="ru-RU" w:eastAsia="ru-RU"/>
        </w:rPr>
        <w:softHyphen/>
      </w:r>
      <w:r w:rsidRPr="00091F80">
        <w:rPr>
          <w:rFonts w:eastAsia="Arial Unicode MS"/>
          <w:color w:val="000000"/>
          <w:spacing w:val="-4"/>
          <w:lang w:val="ru-RU" w:eastAsia="ru-RU"/>
        </w:rPr>
        <w:t>товка футболиста к предстоящим соревнованиям.</w:t>
      </w:r>
    </w:p>
    <w:p w:rsidR="00DE1FE0" w:rsidRPr="00091F80" w:rsidRDefault="00C279A6" w:rsidP="000768D4">
      <w:pPr>
        <w:shd w:val="clear" w:color="auto" w:fill="FFFFFF"/>
        <w:ind w:left="398"/>
        <w:jc w:val="both"/>
        <w:outlineLvl w:val="0"/>
        <w:rPr>
          <w:rFonts w:eastAsia="Arial Unicode MS"/>
          <w:color w:val="000000"/>
          <w:lang w:val="ru-RU" w:eastAsia="ru-RU"/>
        </w:rPr>
      </w:pPr>
      <w:r w:rsidRPr="00091F80">
        <w:rPr>
          <w:rFonts w:eastAsia="Arial Unicode MS"/>
          <w:b/>
          <w:bCs/>
          <w:i/>
          <w:iCs/>
          <w:color w:val="000000"/>
          <w:spacing w:val="-5"/>
          <w:lang w:val="ru-RU" w:eastAsia="ru-RU"/>
        </w:rPr>
        <w:t>Тема 11. Основы методики обучения и тренировки</w:t>
      </w:r>
    </w:p>
    <w:p w:rsidR="00DE1FE0" w:rsidRPr="00091F80" w:rsidRDefault="00C279A6" w:rsidP="000768D4">
      <w:pPr>
        <w:widowControl w:val="0"/>
        <w:numPr>
          <w:ilvl w:val="0"/>
          <w:numId w:val="15"/>
        </w:numPr>
        <w:shd w:val="clear" w:color="auto" w:fill="FFFFFF"/>
        <w:tabs>
          <w:tab w:val="left" w:pos="528"/>
        </w:tabs>
        <w:autoSpaceDE w:val="0"/>
        <w:autoSpaceDN w:val="0"/>
        <w:adjustRightInd w:val="0"/>
        <w:ind w:firstLine="288"/>
        <w:jc w:val="both"/>
        <w:rPr>
          <w:rFonts w:eastAsia="Arial Unicode MS"/>
          <w:color w:val="000000"/>
          <w:spacing w:val="-29"/>
          <w:lang w:val="ru-RU" w:eastAsia="ru-RU"/>
        </w:rPr>
      </w:pPr>
      <w:r w:rsidRPr="00091F80">
        <w:rPr>
          <w:rFonts w:eastAsia="Arial Unicode MS"/>
          <w:color w:val="000000"/>
          <w:spacing w:val="-5"/>
          <w:lang w:val="ru-RU" w:eastAsia="ru-RU"/>
        </w:rPr>
        <w:t xml:space="preserve">Понятие об обучении и тренировке (совершенствовании) как </w:t>
      </w:r>
      <w:r w:rsidRPr="00091F80">
        <w:rPr>
          <w:rFonts w:eastAsia="Arial Unicode MS"/>
          <w:color w:val="000000"/>
          <w:spacing w:val="-6"/>
          <w:lang w:val="ru-RU" w:eastAsia="ru-RU"/>
        </w:rPr>
        <w:t>едином педагогическом процессе.</w:t>
      </w:r>
    </w:p>
    <w:p w:rsidR="00DE1FE0" w:rsidRPr="00091F80" w:rsidRDefault="00C279A6" w:rsidP="000768D4">
      <w:pPr>
        <w:widowControl w:val="0"/>
        <w:numPr>
          <w:ilvl w:val="0"/>
          <w:numId w:val="15"/>
        </w:numPr>
        <w:shd w:val="clear" w:color="auto" w:fill="FFFFFF"/>
        <w:tabs>
          <w:tab w:val="left" w:pos="528"/>
        </w:tabs>
        <w:autoSpaceDE w:val="0"/>
        <w:autoSpaceDN w:val="0"/>
        <w:adjustRightInd w:val="0"/>
        <w:ind w:firstLine="288"/>
        <w:jc w:val="both"/>
        <w:rPr>
          <w:rFonts w:eastAsia="Arial Unicode MS"/>
          <w:color w:val="000000"/>
          <w:spacing w:val="-19"/>
          <w:lang w:val="ru-RU" w:eastAsia="ru-RU"/>
        </w:rPr>
      </w:pPr>
      <w:r w:rsidRPr="00091F80">
        <w:rPr>
          <w:rFonts w:eastAsia="Arial Unicode MS"/>
          <w:color w:val="000000"/>
          <w:spacing w:val="-5"/>
          <w:lang w:val="ru-RU" w:eastAsia="ru-RU"/>
        </w:rPr>
        <w:t>Методы словесной передачи знаний и руководства действия</w:t>
      </w:r>
      <w:r w:rsidRPr="00091F80">
        <w:rPr>
          <w:rFonts w:eastAsia="Arial Unicode MS"/>
          <w:color w:val="000000"/>
          <w:spacing w:val="-5"/>
          <w:lang w:val="ru-RU" w:eastAsia="ru-RU"/>
        </w:rPr>
        <w:softHyphen/>
        <w:t xml:space="preserve"> </w:t>
      </w:r>
      <w:r w:rsidRPr="00091F80">
        <w:rPr>
          <w:rFonts w:eastAsia="Arial Unicode MS"/>
          <w:color w:val="000000"/>
          <w:spacing w:val="-7"/>
          <w:lang w:val="ru-RU" w:eastAsia="ru-RU"/>
        </w:rPr>
        <w:t>ми обучающихся.</w:t>
      </w:r>
    </w:p>
    <w:p w:rsidR="00DE1FE0" w:rsidRPr="00091F80" w:rsidRDefault="00C279A6" w:rsidP="000768D4">
      <w:pPr>
        <w:widowControl w:val="0"/>
        <w:numPr>
          <w:ilvl w:val="0"/>
          <w:numId w:val="15"/>
        </w:numPr>
        <w:shd w:val="clear" w:color="auto" w:fill="FFFFFF"/>
        <w:tabs>
          <w:tab w:val="left" w:pos="528"/>
        </w:tabs>
        <w:autoSpaceDE w:val="0"/>
        <w:autoSpaceDN w:val="0"/>
        <w:adjustRightInd w:val="0"/>
        <w:ind w:firstLine="288"/>
        <w:jc w:val="both"/>
        <w:rPr>
          <w:rFonts w:eastAsia="Arial Unicode MS"/>
          <w:color w:val="000000"/>
          <w:spacing w:val="-17"/>
          <w:lang w:val="ru-RU" w:eastAsia="ru-RU"/>
        </w:rPr>
      </w:pPr>
      <w:r w:rsidRPr="00091F80">
        <w:rPr>
          <w:rFonts w:eastAsia="Arial Unicode MS"/>
          <w:color w:val="000000"/>
          <w:spacing w:val="1"/>
          <w:lang w:val="ru-RU" w:eastAsia="ru-RU"/>
        </w:rPr>
        <w:t>Методы обучения технико-тактическим действиям, их со</w:t>
      </w:r>
      <w:r w:rsidRPr="00091F80">
        <w:rPr>
          <w:rFonts w:eastAsia="Arial Unicode MS"/>
          <w:color w:val="000000"/>
          <w:spacing w:val="1"/>
          <w:lang w:val="ru-RU" w:eastAsia="ru-RU"/>
        </w:rPr>
        <w:softHyphen/>
      </w:r>
      <w:r w:rsidRPr="00091F80">
        <w:rPr>
          <w:rFonts w:eastAsia="Arial Unicode MS"/>
          <w:color w:val="000000"/>
          <w:spacing w:val="-5"/>
          <w:lang w:val="ru-RU" w:eastAsia="ru-RU"/>
        </w:rPr>
        <w:t>вершенствования: демонстрация (показ), разучивание действий по частям и в целом, анализ выполнения, разработка вариантов, твор</w:t>
      </w:r>
      <w:r w:rsidRPr="00091F80">
        <w:rPr>
          <w:rFonts w:eastAsia="Arial Unicode MS"/>
          <w:color w:val="000000"/>
          <w:spacing w:val="-5"/>
          <w:lang w:val="ru-RU" w:eastAsia="ru-RU"/>
        </w:rPr>
        <w:softHyphen/>
      </w:r>
      <w:r w:rsidRPr="00091F80">
        <w:rPr>
          <w:rFonts w:eastAsia="Arial Unicode MS"/>
          <w:color w:val="000000"/>
          <w:spacing w:val="-4"/>
          <w:lang w:val="ru-RU" w:eastAsia="ru-RU"/>
        </w:rPr>
        <w:t>ческие задания.</w:t>
      </w:r>
    </w:p>
    <w:p w:rsidR="00DE1FE0" w:rsidRPr="00091F80" w:rsidRDefault="00C279A6" w:rsidP="000768D4">
      <w:pPr>
        <w:widowControl w:val="0"/>
        <w:numPr>
          <w:ilvl w:val="0"/>
          <w:numId w:val="15"/>
        </w:numPr>
        <w:shd w:val="clear" w:color="auto" w:fill="FFFFFF"/>
        <w:tabs>
          <w:tab w:val="left" w:pos="528"/>
        </w:tabs>
        <w:autoSpaceDE w:val="0"/>
        <w:autoSpaceDN w:val="0"/>
        <w:adjustRightInd w:val="0"/>
        <w:ind w:left="14" w:firstLine="288"/>
        <w:jc w:val="both"/>
        <w:rPr>
          <w:rFonts w:eastAsia="Arial Unicode MS"/>
          <w:color w:val="000000"/>
          <w:lang w:val="ru-RU" w:eastAsia="ru-RU"/>
        </w:rPr>
      </w:pPr>
      <w:r w:rsidRPr="00091F80">
        <w:rPr>
          <w:rFonts w:eastAsia="Arial Unicode MS"/>
          <w:color w:val="000000"/>
          <w:spacing w:val="-2"/>
          <w:lang w:val="ru-RU" w:eastAsia="ru-RU"/>
        </w:rPr>
        <w:t xml:space="preserve">Методы выполнения упражнений для развития физических </w:t>
      </w:r>
      <w:r w:rsidRPr="00091F80">
        <w:rPr>
          <w:rFonts w:eastAsia="Arial Unicode MS"/>
          <w:color w:val="000000"/>
          <w:spacing w:val="-3"/>
          <w:lang w:val="ru-RU" w:eastAsia="ru-RU"/>
        </w:rPr>
        <w:t xml:space="preserve">качеств:  повторный,  переменный,  интервальный, равномерный, </w:t>
      </w:r>
      <w:r w:rsidRPr="00091F80">
        <w:rPr>
          <w:rFonts w:eastAsia="Arial Unicode MS"/>
          <w:color w:val="000000"/>
          <w:spacing w:val="-4"/>
          <w:lang w:val="ru-RU" w:eastAsia="ru-RU"/>
        </w:rPr>
        <w:t>темповый, контрольный и «до отказа», с максимальной интенсив</w:t>
      </w:r>
      <w:r w:rsidRPr="00091F80">
        <w:rPr>
          <w:rFonts w:eastAsia="Arial Unicode MS"/>
          <w:color w:val="000000"/>
          <w:spacing w:val="-4"/>
          <w:lang w:val="ru-RU" w:eastAsia="ru-RU"/>
        </w:rPr>
        <w:softHyphen/>
      </w:r>
      <w:r w:rsidRPr="00091F80">
        <w:rPr>
          <w:rFonts w:eastAsia="Arial Unicode MS"/>
          <w:color w:val="000000"/>
          <w:spacing w:val="-5"/>
          <w:lang w:val="ru-RU" w:eastAsia="ru-RU"/>
        </w:rPr>
        <w:t>ностью, с ускорением, круговой, игровой, соревновательный.</w:t>
      </w:r>
    </w:p>
    <w:p w:rsidR="00DE1FE0" w:rsidRPr="00091F80" w:rsidRDefault="00C279A6" w:rsidP="000768D4">
      <w:pPr>
        <w:widowControl w:val="0"/>
        <w:numPr>
          <w:ilvl w:val="0"/>
          <w:numId w:val="16"/>
        </w:numPr>
        <w:shd w:val="clear" w:color="auto" w:fill="FFFFFF"/>
        <w:tabs>
          <w:tab w:val="left" w:pos="509"/>
        </w:tabs>
        <w:autoSpaceDE w:val="0"/>
        <w:autoSpaceDN w:val="0"/>
        <w:adjustRightInd w:val="0"/>
        <w:ind w:left="14" w:firstLine="274"/>
        <w:jc w:val="both"/>
        <w:rPr>
          <w:rFonts w:eastAsia="Arial Unicode MS"/>
          <w:color w:val="000000"/>
          <w:spacing w:val="-20"/>
          <w:lang w:val="ru-RU" w:eastAsia="ru-RU"/>
        </w:rPr>
      </w:pPr>
      <w:r w:rsidRPr="00091F80">
        <w:rPr>
          <w:rFonts w:eastAsia="Arial Unicode MS"/>
          <w:color w:val="000000"/>
          <w:spacing w:val="-3"/>
          <w:lang w:val="ru-RU" w:eastAsia="ru-RU"/>
        </w:rPr>
        <w:t xml:space="preserve">Тесная взаимосвязь физической, технической и тактической </w:t>
      </w:r>
      <w:r w:rsidRPr="00091F80">
        <w:rPr>
          <w:rFonts w:eastAsia="Arial Unicode MS"/>
          <w:color w:val="000000"/>
          <w:spacing w:val="-2"/>
          <w:lang w:val="ru-RU" w:eastAsia="ru-RU"/>
        </w:rPr>
        <w:t>подготовки юных футболистов, единство процесса их совершен</w:t>
      </w:r>
      <w:r w:rsidRPr="00091F80">
        <w:rPr>
          <w:rFonts w:eastAsia="Arial Unicode MS"/>
          <w:color w:val="000000"/>
          <w:spacing w:val="-2"/>
          <w:lang w:val="ru-RU" w:eastAsia="ru-RU"/>
        </w:rPr>
        <w:softHyphen/>
      </w:r>
      <w:r w:rsidRPr="00091F80">
        <w:rPr>
          <w:rFonts w:eastAsia="Arial Unicode MS"/>
          <w:color w:val="000000"/>
          <w:spacing w:val="-6"/>
          <w:lang w:val="ru-RU" w:eastAsia="ru-RU"/>
        </w:rPr>
        <w:t>ствования.</w:t>
      </w:r>
    </w:p>
    <w:p w:rsidR="00DE1FE0" w:rsidRPr="00091F80" w:rsidRDefault="00C279A6" w:rsidP="000768D4">
      <w:pPr>
        <w:widowControl w:val="0"/>
        <w:numPr>
          <w:ilvl w:val="0"/>
          <w:numId w:val="16"/>
        </w:numPr>
        <w:shd w:val="clear" w:color="auto" w:fill="FFFFFF"/>
        <w:tabs>
          <w:tab w:val="left" w:pos="509"/>
        </w:tabs>
        <w:autoSpaceDE w:val="0"/>
        <w:autoSpaceDN w:val="0"/>
        <w:adjustRightInd w:val="0"/>
        <w:ind w:left="14" w:firstLine="274"/>
        <w:jc w:val="both"/>
        <w:rPr>
          <w:rFonts w:eastAsia="Arial Unicode MS"/>
          <w:color w:val="000000"/>
          <w:spacing w:val="-19"/>
          <w:lang w:val="ru-RU" w:eastAsia="ru-RU"/>
        </w:rPr>
      </w:pPr>
      <w:r w:rsidRPr="00091F80">
        <w:rPr>
          <w:rFonts w:eastAsia="Arial Unicode MS"/>
          <w:color w:val="000000"/>
          <w:spacing w:val="-5"/>
          <w:lang w:val="ru-RU" w:eastAsia="ru-RU"/>
        </w:rPr>
        <w:t xml:space="preserve">Систематическое  участие   в   соревнованиях  важнейшее </w:t>
      </w:r>
      <w:r w:rsidRPr="00091F80">
        <w:rPr>
          <w:rFonts w:eastAsia="Arial Unicode MS"/>
          <w:color w:val="000000"/>
          <w:lang w:val="ru-RU" w:eastAsia="ru-RU"/>
        </w:rPr>
        <w:t xml:space="preserve">условие непрерывного роста и совершенствования технической </w:t>
      </w:r>
      <w:r w:rsidRPr="00091F80">
        <w:rPr>
          <w:rFonts w:eastAsia="Arial Unicode MS"/>
          <w:color w:val="000000"/>
          <w:spacing w:val="-5"/>
          <w:lang w:val="ru-RU" w:eastAsia="ru-RU"/>
        </w:rPr>
        <w:t>и тактической подготовленности.</w:t>
      </w:r>
    </w:p>
    <w:p w:rsidR="00DE1FE0" w:rsidRPr="00091F80" w:rsidRDefault="00C279A6" w:rsidP="000768D4">
      <w:pPr>
        <w:widowControl w:val="0"/>
        <w:numPr>
          <w:ilvl w:val="0"/>
          <w:numId w:val="16"/>
        </w:numPr>
        <w:shd w:val="clear" w:color="auto" w:fill="FFFFFF"/>
        <w:tabs>
          <w:tab w:val="left" w:pos="509"/>
        </w:tabs>
        <w:autoSpaceDE w:val="0"/>
        <w:autoSpaceDN w:val="0"/>
        <w:adjustRightInd w:val="0"/>
        <w:ind w:left="14" w:firstLine="274"/>
        <w:jc w:val="both"/>
        <w:rPr>
          <w:rFonts w:eastAsia="Arial Unicode MS"/>
          <w:color w:val="000000"/>
          <w:spacing w:val="-17"/>
          <w:lang w:val="ru-RU" w:eastAsia="ru-RU"/>
        </w:rPr>
      </w:pPr>
      <w:r w:rsidRPr="00091F80">
        <w:rPr>
          <w:rFonts w:eastAsia="Arial Unicode MS"/>
          <w:color w:val="000000"/>
          <w:lang w:val="ru-RU" w:eastAsia="ru-RU"/>
        </w:rPr>
        <w:t>Основная форма организации и проведения учебно-трени</w:t>
      </w:r>
      <w:r w:rsidRPr="00091F80">
        <w:rPr>
          <w:rFonts w:eastAsia="Arial Unicode MS"/>
          <w:color w:val="000000"/>
          <w:lang w:val="ru-RU" w:eastAsia="ru-RU"/>
        </w:rPr>
        <w:softHyphen/>
      </w:r>
      <w:r w:rsidRPr="00091F80">
        <w:rPr>
          <w:rFonts w:eastAsia="Arial Unicode MS"/>
          <w:color w:val="000000"/>
          <w:spacing w:val="-4"/>
          <w:lang w:val="ru-RU" w:eastAsia="ru-RU"/>
        </w:rPr>
        <w:t>ровочных занятий - урок. Понятие о построении урока, комплекс</w:t>
      </w:r>
      <w:r w:rsidRPr="00091F80">
        <w:rPr>
          <w:rFonts w:eastAsia="Arial Unicode MS"/>
          <w:color w:val="000000"/>
          <w:spacing w:val="-4"/>
          <w:lang w:val="ru-RU" w:eastAsia="ru-RU"/>
        </w:rPr>
        <w:softHyphen/>
      </w:r>
      <w:r w:rsidRPr="00091F80">
        <w:rPr>
          <w:rFonts w:eastAsia="Arial Unicode MS"/>
          <w:color w:val="000000"/>
          <w:spacing w:val="-5"/>
          <w:lang w:val="ru-RU" w:eastAsia="ru-RU"/>
        </w:rPr>
        <w:t>ных и тематических занятиях.</w:t>
      </w:r>
    </w:p>
    <w:p w:rsidR="00DE1FE0" w:rsidRPr="00091F80" w:rsidRDefault="00C279A6" w:rsidP="000768D4">
      <w:pPr>
        <w:widowControl w:val="0"/>
        <w:numPr>
          <w:ilvl w:val="0"/>
          <w:numId w:val="16"/>
        </w:numPr>
        <w:shd w:val="clear" w:color="auto" w:fill="FFFFFF"/>
        <w:tabs>
          <w:tab w:val="left" w:pos="509"/>
        </w:tabs>
        <w:autoSpaceDE w:val="0"/>
        <w:autoSpaceDN w:val="0"/>
        <w:adjustRightInd w:val="0"/>
        <w:ind w:left="288"/>
        <w:jc w:val="both"/>
        <w:rPr>
          <w:rFonts w:eastAsia="Arial Unicode MS"/>
          <w:color w:val="000000"/>
          <w:spacing w:val="-17"/>
          <w:lang w:val="ru-RU" w:eastAsia="ru-RU"/>
        </w:rPr>
      </w:pPr>
      <w:r w:rsidRPr="00091F80">
        <w:rPr>
          <w:rFonts w:eastAsia="Arial Unicode MS"/>
          <w:color w:val="000000"/>
          <w:spacing w:val="-4"/>
          <w:lang w:val="ru-RU" w:eastAsia="ru-RU"/>
        </w:rPr>
        <w:t>Индивидуальная, групповая и командная тренировка.</w:t>
      </w:r>
    </w:p>
    <w:p w:rsidR="00DE1FE0" w:rsidRPr="00091F80" w:rsidRDefault="00C279A6" w:rsidP="000768D4">
      <w:pPr>
        <w:shd w:val="clear" w:color="auto" w:fill="FFFFFF"/>
        <w:ind w:left="331"/>
        <w:jc w:val="both"/>
        <w:outlineLvl w:val="0"/>
        <w:rPr>
          <w:rFonts w:eastAsia="Arial Unicode MS"/>
          <w:color w:val="000000"/>
          <w:lang w:val="ru-RU" w:eastAsia="ru-RU"/>
        </w:rPr>
      </w:pPr>
      <w:r w:rsidRPr="00091F80">
        <w:rPr>
          <w:rFonts w:eastAsia="Arial Unicode MS"/>
          <w:b/>
          <w:bCs/>
          <w:i/>
          <w:iCs/>
          <w:color w:val="000000"/>
          <w:spacing w:val="-5"/>
          <w:lang w:val="ru-RU" w:eastAsia="ru-RU"/>
        </w:rPr>
        <w:t>Тема 12. Планирование спортивной тренировки и учет</w:t>
      </w:r>
    </w:p>
    <w:p w:rsidR="00DE1FE0" w:rsidRPr="00091F80" w:rsidRDefault="00C279A6" w:rsidP="000768D4">
      <w:pPr>
        <w:widowControl w:val="0"/>
        <w:numPr>
          <w:ilvl w:val="0"/>
          <w:numId w:val="17"/>
        </w:numPr>
        <w:shd w:val="clear" w:color="auto" w:fill="FFFFFF"/>
        <w:tabs>
          <w:tab w:val="left" w:pos="552"/>
        </w:tabs>
        <w:autoSpaceDE w:val="0"/>
        <w:autoSpaceDN w:val="0"/>
        <w:adjustRightInd w:val="0"/>
        <w:ind w:left="43" w:firstLine="288"/>
        <w:jc w:val="both"/>
        <w:rPr>
          <w:rFonts w:eastAsia="Arial Unicode MS"/>
          <w:color w:val="000000"/>
          <w:spacing w:val="-26"/>
          <w:lang w:val="ru-RU" w:eastAsia="ru-RU"/>
        </w:rPr>
      </w:pPr>
      <w:r w:rsidRPr="00091F80">
        <w:rPr>
          <w:rFonts w:eastAsia="Arial Unicode MS"/>
          <w:color w:val="000000"/>
          <w:spacing w:val="-2"/>
          <w:lang w:val="ru-RU" w:eastAsia="ru-RU"/>
        </w:rPr>
        <w:t>Роль и значение планирования как основы управления про</w:t>
      </w:r>
      <w:r w:rsidRPr="00091F80">
        <w:rPr>
          <w:rFonts w:eastAsia="Arial Unicode MS"/>
          <w:color w:val="000000"/>
          <w:spacing w:val="-2"/>
          <w:lang w:val="ru-RU" w:eastAsia="ru-RU"/>
        </w:rPr>
        <w:softHyphen/>
      </w:r>
      <w:r w:rsidRPr="00091F80">
        <w:rPr>
          <w:rFonts w:eastAsia="Arial Unicode MS"/>
          <w:color w:val="000000"/>
          <w:spacing w:val="-4"/>
          <w:lang w:val="ru-RU" w:eastAsia="ru-RU"/>
        </w:rPr>
        <w:t>цессом тренировки. Перспективное и оперативное планирование.</w:t>
      </w:r>
    </w:p>
    <w:p w:rsidR="00DE1FE0" w:rsidRPr="00091F80" w:rsidRDefault="00C279A6" w:rsidP="000768D4">
      <w:pPr>
        <w:widowControl w:val="0"/>
        <w:numPr>
          <w:ilvl w:val="0"/>
          <w:numId w:val="17"/>
        </w:numPr>
        <w:shd w:val="clear" w:color="auto" w:fill="FFFFFF"/>
        <w:tabs>
          <w:tab w:val="left" w:pos="552"/>
        </w:tabs>
        <w:autoSpaceDE w:val="0"/>
        <w:autoSpaceDN w:val="0"/>
        <w:adjustRightInd w:val="0"/>
        <w:ind w:left="43" w:firstLine="288"/>
        <w:jc w:val="both"/>
        <w:rPr>
          <w:rFonts w:eastAsia="Arial Unicode MS"/>
          <w:color w:val="000000"/>
          <w:spacing w:val="-22"/>
          <w:lang w:val="ru-RU" w:eastAsia="ru-RU"/>
        </w:rPr>
      </w:pPr>
      <w:r w:rsidRPr="00091F80">
        <w:rPr>
          <w:rFonts w:eastAsia="Arial Unicode MS"/>
          <w:color w:val="000000"/>
          <w:spacing w:val="-3"/>
          <w:lang w:val="ru-RU" w:eastAsia="ru-RU"/>
        </w:rPr>
        <w:t xml:space="preserve">Периодизация учебно-тренировочного процесса в годичном </w:t>
      </w:r>
      <w:r w:rsidRPr="00091F80">
        <w:rPr>
          <w:rFonts w:eastAsia="Arial Unicode MS"/>
          <w:color w:val="000000"/>
          <w:lang w:val="ru-RU" w:eastAsia="ru-RU"/>
        </w:rPr>
        <w:t>цикле. Сроки, задачи и средства их выполнения по этапам и пе</w:t>
      </w:r>
      <w:r w:rsidRPr="00091F80">
        <w:rPr>
          <w:rFonts w:eastAsia="Arial Unicode MS"/>
          <w:color w:val="000000"/>
          <w:lang w:val="ru-RU" w:eastAsia="ru-RU"/>
        </w:rPr>
        <w:softHyphen/>
      </w:r>
      <w:r w:rsidRPr="00091F80">
        <w:rPr>
          <w:rFonts w:eastAsia="Arial Unicode MS"/>
          <w:color w:val="000000"/>
          <w:spacing w:val="-9"/>
          <w:lang w:val="ru-RU" w:eastAsia="ru-RU"/>
        </w:rPr>
        <w:t>риодам.</w:t>
      </w:r>
    </w:p>
    <w:p w:rsidR="00DE1FE0" w:rsidRPr="00091F80" w:rsidRDefault="00C279A6" w:rsidP="000768D4">
      <w:pPr>
        <w:widowControl w:val="0"/>
        <w:numPr>
          <w:ilvl w:val="0"/>
          <w:numId w:val="17"/>
        </w:numPr>
        <w:shd w:val="clear" w:color="auto" w:fill="FFFFFF"/>
        <w:tabs>
          <w:tab w:val="left" w:pos="552"/>
        </w:tabs>
        <w:autoSpaceDE w:val="0"/>
        <w:autoSpaceDN w:val="0"/>
        <w:adjustRightInd w:val="0"/>
        <w:ind w:left="331"/>
        <w:jc w:val="both"/>
        <w:rPr>
          <w:rFonts w:eastAsia="Arial Unicode MS"/>
          <w:color w:val="000000"/>
          <w:spacing w:val="-19"/>
          <w:lang w:val="ru-RU" w:eastAsia="ru-RU"/>
        </w:rPr>
      </w:pPr>
      <w:r w:rsidRPr="00091F80">
        <w:rPr>
          <w:rFonts w:eastAsia="Arial Unicode MS"/>
          <w:color w:val="000000"/>
          <w:spacing w:val="-4"/>
          <w:lang w:val="ru-RU" w:eastAsia="ru-RU"/>
        </w:rPr>
        <w:t>Индивидуальные планы тренировки.</w:t>
      </w:r>
    </w:p>
    <w:p w:rsidR="00DE1FE0" w:rsidRPr="00091F80" w:rsidRDefault="00C279A6" w:rsidP="000768D4">
      <w:pPr>
        <w:widowControl w:val="0"/>
        <w:numPr>
          <w:ilvl w:val="0"/>
          <w:numId w:val="17"/>
        </w:numPr>
        <w:shd w:val="clear" w:color="auto" w:fill="FFFFFF"/>
        <w:tabs>
          <w:tab w:val="left" w:pos="552"/>
        </w:tabs>
        <w:autoSpaceDE w:val="0"/>
        <w:autoSpaceDN w:val="0"/>
        <w:adjustRightInd w:val="0"/>
        <w:ind w:left="331"/>
        <w:jc w:val="both"/>
        <w:rPr>
          <w:rFonts w:eastAsia="Arial Unicode MS"/>
          <w:color w:val="000000"/>
          <w:spacing w:val="-17"/>
          <w:lang w:val="ru-RU" w:eastAsia="ru-RU"/>
        </w:rPr>
      </w:pPr>
      <w:r w:rsidRPr="00091F80">
        <w:rPr>
          <w:rFonts w:eastAsia="Arial Unicode MS"/>
          <w:color w:val="000000"/>
          <w:spacing w:val="-6"/>
          <w:lang w:val="ru-RU" w:eastAsia="ru-RU"/>
        </w:rPr>
        <w:t>Методы контроля за уровнем подготовленности спортсменов.</w:t>
      </w:r>
    </w:p>
    <w:p w:rsidR="00DE1FE0" w:rsidRPr="00091F80" w:rsidRDefault="00C279A6" w:rsidP="000768D4">
      <w:pPr>
        <w:widowControl w:val="0"/>
        <w:numPr>
          <w:ilvl w:val="0"/>
          <w:numId w:val="17"/>
        </w:numPr>
        <w:shd w:val="clear" w:color="auto" w:fill="FFFFFF"/>
        <w:tabs>
          <w:tab w:val="left" w:pos="552"/>
        </w:tabs>
        <w:autoSpaceDE w:val="0"/>
        <w:autoSpaceDN w:val="0"/>
        <w:adjustRightInd w:val="0"/>
        <w:ind w:left="43" w:firstLine="288"/>
        <w:jc w:val="both"/>
        <w:rPr>
          <w:rFonts w:eastAsia="Arial Unicode MS"/>
          <w:color w:val="000000"/>
          <w:spacing w:val="-19"/>
          <w:lang w:val="ru-RU" w:eastAsia="ru-RU"/>
        </w:rPr>
      </w:pPr>
      <w:r w:rsidRPr="00091F80">
        <w:rPr>
          <w:rFonts w:eastAsia="Arial Unicode MS"/>
          <w:color w:val="000000"/>
          <w:spacing w:val="-7"/>
          <w:lang w:val="ru-RU" w:eastAsia="ru-RU"/>
        </w:rPr>
        <w:t>Значение, содержание и ведение дневника тренировки спортс</w:t>
      </w:r>
      <w:r w:rsidRPr="00091F80">
        <w:rPr>
          <w:rFonts w:eastAsia="Arial Unicode MS"/>
          <w:color w:val="000000"/>
          <w:spacing w:val="-7"/>
          <w:lang w:val="ru-RU" w:eastAsia="ru-RU"/>
        </w:rPr>
        <w:softHyphen/>
      </w:r>
      <w:r w:rsidRPr="00091F80">
        <w:rPr>
          <w:rFonts w:eastAsia="Arial Unicode MS"/>
          <w:color w:val="000000"/>
          <w:spacing w:val="-10"/>
          <w:lang w:val="ru-RU" w:eastAsia="ru-RU"/>
        </w:rPr>
        <w:t>мена.</w:t>
      </w:r>
    </w:p>
    <w:p w:rsidR="00DE1FE0" w:rsidRPr="00091F80" w:rsidRDefault="00C279A6" w:rsidP="000768D4">
      <w:pPr>
        <w:widowControl w:val="0"/>
        <w:numPr>
          <w:ilvl w:val="0"/>
          <w:numId w:val="17"/>
        </w:numPr>
        <w:shd w:val="clear" w:color="auto" w:fill="FFFFFF"/>
        <w:tabs>
          <w:tab w:val="left" w:pos="552"/>
        </w:tabs>
        <w:autoSpaceDE w:val="0"/>
        <w:autoSpaceDN w:val="0"/>
        <w:adjustRightInd w:val="0"/>
        <w:ind w:left="331"/>
        <w:jc w:val="both"/>
        <w:rPr>
          <w:rFonts w:eastAsia="Arial Unicode MS"/>
          <w:color w:val="000000"/>
          <w:spacing w:val="-19"/>
          <w:lang w:val="ru-RU" w:eastAsia="ru-RU"/>
        </w:rPr>
      </w:pPr>
      <w:r w:rsidRPr="00091F80">
        <w:rPr>
          <w:rFonts w:eastAsia="Arial Unicode MS"/>
          <w:color w:val="000000"/>
          <w:spacing w:val="-5"/>
          <w:lang w:val="ru-RU" w:eastAsia="ru-RU"/>
        </w:rPr>
        <w:t>Учет работы: предварительный, текущий, итоговый.</w:t>
      </w:r>
    </w:p>
    <w:p w:rsidR="00DE1FE0" w:rsidRPr="00091F80" w:rsidRDefault="00C279A6" w:rsidP="000768D4">
      <w:pPr>
        <w:shd w:val="clear" w:color="auto" w:fill="FFFFFF"/>
        <w:ind w:left="72" w:right="48" w:firstLine="293"/>
        <w:jc w:val="both"/>
        <w:rPr>
          <w:rFonts w:eastAsia="Arial Unicode MS"/>
          <w:color w:val="000000"/>
          <w:lang w:val="ru-RU" w:eastAsia="ru-RU"/>
        </w:rPr>
      </w:pPr>
      <w:r w:rsidRPr="00091F80">
        <w:rPr>
          <w:rFonts w:eastAsia="Arial Unicode MS"/>
          <w:b/>
          <w:bCs/>
          <w:i/>
          <w:iCs/>
          <w:color w:val="000000"/>
          <w:spacing w:val="-3"/>
          <w:lang w:val="ru-RU" w:eastAsia="ru-RU"/>
        </w:rPr>
        <w:t>Тема 13. Правила игры в футбол. Организация и проведение соревнований</w:t>
      </w:r>
    </w:p>
    <w:p w:rsidR="00DE1FE0" w:rsidRPr="00091F80" w:rsidRDefault="00C279A6" w:rsidP="000768D4">
      <w:pPr>
        <w:widowControl w:val="0"/>
        <w:numPr>
          <w:ilvl w:val="0"/>
          <w:numId w:val="18"/>
        </w:numPr>
        <w:shd w:val="clear" w:color="auto" w:fill="FFFFFF"/>
        <w:tabs>
          <w:tab w:val="left" w:pos="590"/>
        </w:tabs>
        <w:autoSpaceDE w:val="0"/>
        <w:autoSpaceDN w:val="0"/>
        <w:adjustRightInd w:val="0"/>
        <w:ind w:left="82" w:firstLine="288"/>
        <w:jc w:val="both"/>
        <w:rPr>
          <w:rFonts w:eastAsia="Arial Unicode MS"/>
          <w:color w:val="000000"/>
          <w:spacing w:val="-29"/>
          <w:lang w:val="ru-RU" w:eastAsia="ru-RU"/>
        </w:rPr>
      </w:pPr>
      <w:r w:rsidRPr="00091F80">
        <w:rPr>
          <w:rFonts w:eastAsia="Arial Unicode MS"/>
          <w:color w:val="000000"/>
          <w:spacing w:val="-1"/>
          <w:lang w:val="ru-RU" w:eastAsia="ru-RU"/>
        </w:rPr>
        <w:t xml:space="preserve">Изучение правил игры. Права и обязанности игроков. Роль </w:t>
      </w:r>
      <w:r w:rsidRPr="00091F80">
        <w:rPr>
          <w:rFonts w:eastAsia="Arial Unicode MS"/>
          <w:color w:val="000000"/>
          <w:spacing w:val="-5"/>
          <w:lang w:val="ru-RU" w:eastAsia="ru-RU"/>
        </w:rPr>
        <w:t>капитана команды, его права и обязанности.</w:t>
      </w:r>
    </w:p>
    <w:p w:rsidR="00DE1FE0" w:rsidRPr="00091F80" w:rsidRDefault="00C279A6" w:rsidP="000768D4">
      <w:pPr>
        <w:widowControl w:val="0"/>
        <w:numPr>
          <w:ilvl w:val="0"/>
          <w:numId w:val="18"/>
        </w:numPr>
        <w:shd w:val="clear" w:color="auto" w:fill="FFFFFF"/>
        <w:tabs>
          <w:tab w:val="left" w:pos="590"/>
        </w:tabs>
        <w:autoSpaceDE w:val="0"/>
        <w:autoSpaceDN w:val="0"/>
        <w:adjustRightInd w:val="0"/>
        <w:ind w:left="82" w:firstLine="288"/>
        <w:jc w:val="both"/>
        <w:rPr>
          <w:rFonts w:eastAsia="Arial Unicode MS"/>
          <w:color w:val="000000"/>
          <w:spacing w:val="-22"/>
          <w:lang w:val="ru-RU" w:eastAsia="ru-RU"/>
        </w:rPr>
      </w:pPr>
      <w:r w:rsidRPr="00091F80">
        <w:rPr>
          <w:rFonts w:eastAsia="Arial Unicode MS"/>
          <w:color w:val="000000"/>
          <w:spacing w:val="-1"/>
          <w:lang w:val="ru-RU" w:eastAsia="ru-RU"/>
        </w:rPr>
        <w:t>Обязанности судей. Способы судейства. Замечания, преду</w:t>
      </w:r>
      <w:r w:rsidRPr="00091F80">
        <w:rPr>
          <w:rFonts w:eastAsia="Arial Unicode MS"/>
          <w:color w:val="000000"/>
          <w:spacing w:val="-1"/>
          <w:lang w:val="ru-RU" w:eastAsia="ru-RU"/>
        </w:rPr>
        <w:softHyphen/>
      </w:r>
      <w:r w:rsidRPr="00091F80">
        <w:rPr>
          <w:rFonts w:eastAsia="Arial Unicode MS"/>
          <w:color w:val="000000"/>
          <w:spacing w:val="-6"/>
          <w:lang w:val="ru-RU" w:eastAsia="ru-RU"/>
        </w:rPr>
        <w:t>преждения и удаления игроков с поля. Роль судьи как воспитателя.</w:t>
      </w:r>
    </w:p>
    <w:p w:rsidR="00DE1FE0" w:rsidRPr="00091F80" w:rsidRDefault="00C279A6" w:rsidP="000768D4">
      <w:pPr>
        <w:widowControl w:val="0"/>
        <w:numPr>
          <w:ilvl w:val="0"/>
          <w:numId w:val="18"/>
        </w:numPr>
        <w:shd w:val="clear" w:color="auto" w:fill="FFFFFF"/>
        <w:tabs>
          <w:tab w:val="left" w:pos="590"/>
        </w:tabs>
        <w:autoSpaceDE w:val="0"/>
        <w:autoSpaceDN w:val="0"/>
        <w:adjustRightInd w:val="0"/>
        <w:ind w:left="370"/>
        <w:jc w:val="both"/>
        <w:rPr>
          <w:rFonts w:eastAsia="Arial Unicode MS"/>
          <w:color w:val="000000"/>
          <w:spacing w:val="-18"/>
          <w:lang w:val="ru-RU" w:eastAsia="ru-RU"/>
        </w:rPr>
      </w:pPr>
      <w:r w:rsidRPr="00091F80">
        <w:rPr>
          <w:rFonts w:eastAsia="Arial Unicode MS"/>
          <w:color w:val="000000"/>
          <w:spacing w:val="-4"/>
          <w:lang w:val="ru-RU" w:eastAsia="ru-RU"/>
        </w:rPr>
        <w:t>Значение спортивных соревнований.</w:t>
      </w:r>
    </w:p>
    <w:p w:rsidR="00DE1FE0" w:rsidRPr="00091F80" w:rsidRDefault="00C279A6" w:rsidP="000768D4">
      <w:pPr>
        <w:widowControl w:val="0"/>
        <w:numPr>
          <w:ilvl w:val="0"/>
          <w:numId w:val="18"/>
        </w:numPr>
        <w:shd w:val="clear" w:color="auto" w:fill="FFFFFF"/>
        <w:tabs>
          <w:tab w:val="left" w:pos="590"/>
        </w:tabs>
        <w:autoSpaceDE w:val="0"/>
        <w:autoSpaceDN w:val="0"/>
        <w:adjustRightInd w:val="0"/>
        <w:ind w:left="82" w:firstLine="288"/>
        <w:jc w:val="both"/>
        <w:rPr>
          <w:rFonts w:eastAsia="Arial Unicode MS"/>
          <w:color w:val="000000"/>
          <w:spacing w:val="-17"/>
          <w:lang w:val="ru-RU" w:eastAsia="ru-RU"/>
        </w:rPr>
      </w:pPr>
      <w:r w:rsidRPr="00091F80">
        <w:rPr>
          <w:rFonts w:eastAsia="Arial Unicode MS"/>
          <w:color w:val="000000"/>
          <w:spacing w:val="-3"/>
          <w:lang w:val="ru-RU" w:eastAsia="ru-RU"/>
        </w:rPr>
        <w:t xml:space="preserve">Требования   к  организации   и  проведению  соревнований. </w:t>
      </w:r>
      <w:r w:rsidRPr="00091F80">
        <w:rPr>
          <w:rFonts w:eastAsia="Arial Unicode MS"/>
          <w:color w:val="000000"/>
          <w:spacing w:val="-1"/>
          <w:lang w:val="ru-RU" w:eastAsia="ru-RU"/>
        </w:rPr>
        <w:t>Особенности организации и проведения соревнований по мини-</w:t>
      </w:r>
      <w:r w:rsidRPr="00091F80">
        <w:rPr>
          <w:rFonts w:eastAsia="Arial Unicode MS"/>
          <w:color w:val="000000"/>
          <w:spacing w:val="-6"/>
          <w:lang w:val="ru-RU" w:eastAsia="ru-RU"/>
        </w:rPr>
        <w:t>футболу.</w:t>
      </w:r>
    </w:p>
    <w:p w:rsidR="00DE1FE0" w:rsidRPr="00091F80" w:rsidRDefault="00C279A6" w:rsidP="000768D4">
      <w:pPr>
        <w:widowControl w:val="0"/>
        <w:numPr>
          <w:ilvl w:val="0"/>
          <w:numId w:val="18"/>
        </w:numPr>
        <w:shd w:val="clear" w:color="auto" w:fill="FFFFFF"/>
        <w:tabs>
          <w:tab w:val="left" w:pos="590"/>
        </w:tabs>
        <w:autoSpaceDE w:val="0"/>
        <w:autoSpaceDN w:val="0"/>
        <w:adjustRightInd w:val="0"/>
        <w:ind w:left="142" w:firstLine="284"/>
        <w:jc w:val="both"/>
        <w:rPr>
          <w:rFonts w:eastAsia="Arial Unicode MS"/>
          <w:color w:val="000000"/>
          <w:lang w:val="ru-RU" w:eastAsia="ru-RU"/>
        </w:rPr>
      </w:pPr>
      <w:r w:rsidRPr="00091F80">
        <w:rPr>
          <w:rFonts w:eastAsia="Arial Unicode MS"/>
          <w:color w:val="000000"/>
          <w:spacing w:val="-2"/>
          <w:lang w:val="ru-RU" w:eastAsia="ru-RU"/>
        </w:rPr>
        <w:t>Виды соревнований по футболу. Системы розыгрыша: кру</w:t>
      </w:r>
      <w:r w:rsidRPr="00091F80">
        <w:rPr>
          <w:rFonts w:eastAsia="Arial Unicode MS"/>
          <w:color w:val="000000"/>
          <w:spacing w:val="-2"/>
          <w:lang w:val="ru-RU" w:eastAsia="ru-RU"/>
        </w:rPr>
        <w:softHyphen/>
      </w:r>
      <w:r w:rsidRPr="00091F80">
        <w:rPr>
          <w:rFonts w:eastAsia="Arial Unicode MS"/>
          <w:color w:val="000000"/>
          <w:spacing w:val="1"/>
          <w:lang w:val="ru-RU" w:eastAsia="ru-RU"/>
        </w:rPr>
        <w:t xml:space="preserve">говая, с выбыванием, смешанная. Положение о соревнованиях. Составление календаря игр. Оценка результатов игр. Заявки на </w:t>
      </w:r>
      <w:r w:rsidRPr="00091F80">
        <w:rPr>
          <w:rFonts w:eastAsia="Arial Unicode MS"/>
          <w:color w:val="000000"/>
          <w:lang w:val="ru-RU" w:eastAsia="ru-RU"/>
        </w:rPr>
        <w:t xml:space="preserve">участие в соревнованиях, их формы и порядок предоставления. </w:t>
      </w:r>
      <w:r w:rsidRPr="00091F80">
        <w:rPr>
          <w:rFonts w:eastAsia="Arial Unicode MS"/>
          <w:color w:val="000000"/>
          <w:spacing w:val="-4"/>
          <w:lang w:val="ru-RU" w:eastAsia="ru-RU"/>
        </w:rPr>
        <w:t xml:space="preserve">Назначение судей. Оформление документации хода и результатов </w:t>
      </w:r>
      <w:r w:rsidRPr="00091F80">
        <w:rPr>
          <w:rFonts w:eastAsia="Arial Unicode MS"/>
          <w:color w:val="000000"/>
          <w:spacing w:val="-6"/>
          <w:lang w:val="ru-RU" w:eastAsia="ru-RU"/>
        </w:rPr>
        <w:t>соревнований.</w:t>
      </w:r>
    </w:p>
    <w:p w:rsidR="00DE1FE0" w:rsidRPr="00091F80" w:rsidRDefault="00C279A6" w:rsidP="000768D4">
      <w:pPr>
        <w:shd w:val="clear" w:color="auto" w:fill="FFFFFF"/>
        <w:ind w:left="629" w:hanging="203"/>
        <w:jc w:val="both"/>
        <w:outlineLvl w:val="0"/>
        <w:rPr>
          <w:rFonts w:eastAsia="Arial Unicode MS"/>
          <w:color w:val="000000"/>
          <w:lang w:val="ru-RU" w:eastAsia="ru-RU"/>
        </w:rPr>
      </w:pPr>
      <w:r w:rsidRPr="00091F80">
        <w:rPr>
          <w:rFonts w:eastAsia="Arial Unicode MS"/>
          <w:b/>
          <w:bCs/>
          <w:i/>
          <w:iCs/>
          <w:color w:val="000000"/>
          <w:spacing w:val="-4"/>
          <w:lang w:val="ru-RU" w:eastAsia="ru-RU"/>
        </w:rPr>
        <w:t>Тема 14. Установка перед игрой и разбор проведенной игры</w:t>
      </w:r>
    </w:p>
    <w:p w:rsidR="00DE1FE0" w:rsidRPr="00091F80" w:rsidRDefault="00C279A6" w:rsidP="000768D4">
      <w:pPr>
        <w:shd w:val="clear" w:color="auto" w:fill="FFFFFF"/>
        <w:tabs>
          <w:tab w:val="left" w:pos="739"/>
        </w:tabs>
        <w:ind w:left="302" w:firstLine="124"/>
        <w:jc w:val="both"/>
        <w:rPr>
          <w:rFonts w:eastAsia="Arial Unicode MS"/>
          <w:color w:val="000000"/>
          <w:lang w:val="ru-RU" w:eastAsia="ru-RU"/>
        </w:rPr>
      </w:pPr>
      <w:r w:rsidRPr="00091F80">
        <w:rPr>
          <w:rFonts w:eastAsia="Arial Unicode MS"/>
          <w:color w:val="000000"/>
          <w:spacing w:val="-29"/>
          <w:lang w:val="ru-RU" w:eastAsia="ru-RU"/>
        </w:rPr>
        <w:t>1.</w:t>
      </w:r>
      <w:r w:rsidRPr="00091F80">
        <w:rPr>
          <w:rFonts w:eastAsia="Arial Unicode MS"/>
          <w:color w:val="000000"/>
          <w:lang w:val="ru-RU" w:eastAsia="ru-RU"/>
        </w:rPr>
        <w:tab/>
      </w:r>
      <w:r w:rsidRPr="00091F80">
        <w:rPr>
          <w:rFonts w:eastAsia="Arial Unicode MS"/>
          <w:color w:val="000000"/>
          <w:spacing w:val="-5"/>
          <w:lang w:val="ru-RU" w:eastAsia="ru-RU"/>
        </w:rPr>
        <w:t>Значение предстоящей игры и особенности турнирного поло</w:t>
      </w:r>
      <w:r w:rsidRPr="00091F80">
        <w:rPr>
          <w:rFonts w:eastAsia="Arial Unicode MS"/>
          <w:color w:val="000000"/>
          <w:spacing w:val="-5"/>
          <w:lang w:val="ru-RU" w:eastAsia="ru-RU"/>
        </w:rPr>
        <w:softHyphen/>
        <w:t>жения команды.</w:t>
      </w:r>
    </w:p>
    <w:p w:rsidR="00DE1FE0" w:rsidRPr="00091F80" w:rsidRDefault="00C279A6" w:rsidP="000768D4">
      <w:pPr>
        <w:widowControl w:val="0"/>
        <w:numPr>
          <w:ilvl w:val="0"/>
          <w:numId w:val="19"/>
        </w:numPr>
        <w:shd w:val="clear" w:color="auto" w:fill="FFFFFF"/>
        <w:tabs>
          <w:tab w:val="left" w:pos="739"/>
        </w:tabs>
        <w:autoSpaceDE w:val="0"/>
        <w:autoSpaceDN w:val="0"/>
        <w:adjustRightInd w:val="0"/>
        <w:ind w:left="197" w:firstLine="307"/>
        <w:jc w:val="both"/>
        <w:rPr>
          <w:rFonts w:eastAsia="Arial Unicode MS"/>
          <w:color w:val="000000"/>
          <w:spacing w:val="-19"/>
          <w:lang w:val="ru-RU" w:eastAsia="ru-RU"/>
        </w:rPr>
      </w:pPr>
      <w:r w:rsidRPr="00091F80">
        <w:rPr>
          <w:rFonts w:eastAsia="Arial Unicode MS"/>
          <w:color w:val="000000"/>
          <w:spacing w:val="-1"/>
          <w:lang w:val="ru-RU" w:eastAsia="ru-RU"/>
        </w:rPr>
        <w:t xml:space="preserve">Сведения о сопернике: тактика игры команды и отдельных </w:t>
      </w:r>
      <w:r w:rsidRPr="00091F80">
        <w:rPr>
          <w:rFonts w:eastAsia="Arial Unicode MS"/>
          <w:color w:val="000000"/>
          <w:spacing w:val="-6"/>
          <w:lang w:val="ru-RU" w:eastAsia="ru-RU"/>
        </w:rPr>
        <w:t>звеньев, сильные и слабые стороны игры, примерный состав, харак</w:t>
      </w:r>
      <w:r w:rsidRPr="00091F80">
        <w:rPr>
          <w:rFonts w:eastAsia="Arial Unicode MS"/>
          <w:color w:val="000000"/>
          <w:spacing w:val="-6"/>
          <w:lang w:val="ru-RU" w:eastAsia="ru-RU"/>
        </w:rPr>
        <w:softHyphen/>
      </w:r>
      <w:r w:rsidRPr="00091F80">
        <w:rPr>
          <w:rFonts w:eastAsia="Arial Unicode MS"/>
          <w:color w:val="000000"/>
          <w:spacing w:val="-5"/>
          <w:lang w:val="ru-RU" w:eastAsia="ru-RU"/>
        </w:rPr>
        <w:t>теристика игроков.</w:t>
      </w:r>
    </w:p>
    <w:p w:rsidR="00DE1FE0" w:rsidRPr="00091F80" w:rsidRDefault="00C279A6" w:rsidP="000768D4">
      <w:pPr>
        <w:widowControl w:val="0"/>
        <w:numPr>
          <w:ilvl w:val="0"/>
          <w:numId w:val="19"/>
        </w:numPr>
        <w:shd w:val="clear" w:color="auto" w:fill="FFFFFF"/>
        <w:tabs>
          <w:tab w:val="left" w:pos="739"/>
        </w:tabs>
        <w:autoSpaceDE w:val="0"/>
        <w:autoSpaceDN w:val="0"/>
        <w:adjustRightInd w:val="0"/>
        <w:ind w:left="197" w:firstLine="307"/>
        <w:jc w:val="both"/>
        <w:rPr>
          <w:rFonts w:eastAsia="Arial Unicode MS"/>
          <w:color w:val="000000"/>
          <w:spacing w:val="-19"/>
          <w:lang w:val="ru-RU" w:eastAsia="ru-RU"/>
        </w:rPr>
      </w:pPr>
      <w:r w:rsidRPr="00091F80">
        <w:rPr>
          <w:rFonts w:eastAsia="Arial Unicode MS"/>
          <w:color w:val="000000"/>
          <w:spacing w:val="-6"/>
          <w:lang w:val="ru-RU" w:eastAsia="ru-RU"/>
        </w:rPr>
        <w:t>Определение состава своей команды. Тактический план пред</w:t>
      </w:r>
      <w:r w:rsidRPr="00091F80">
        <w:rPr>
          <w:rFonts w:eastAsia="Arial Unicode MS"/>
          <w:color w:val="000000"/>
          <w:spacing w:val="-6"/>
          <w:lang w:val="ru-RU" w:eastAsia="ru-RU"/>
        </w:rPr>
        <w:softHyphen/>
      </w:r>
      <w:r w:rsidRPr="00091F80">
        <w:rPr>
          <w:rFonts w:eastAsia="Arial Unicode MS"/>
          <w:color w:val="000000"/>
          <w:spacing w:val="-5"/>
          <w:lang w:val="ru-RU" w:eastAsia="ru-RU"/>
        </w:rPr>
        <w:t xml:space="preserve">стоящей игры. Задания отдельным игрокам и звеньям. Возможные изменения тактического плана в процессе игры. Руководящая роль </w:t>
      </w:r>
      <w:r w:rsidRPr="00091F80">
        <w:rPr>
          <w:rFonts w:eastAsia="Arial Unicode MS"/>
          <w:color w:val="000000"/>
          <w:spacing w:val="-3"/>
          <w:lang w:val="ru-RU" w:eastAsia="ru-RU"/>
        </w:rPr>
        <w:t>капитана. Использование перерыва для отдыха и исправления до</w:t>
      </w:r>
      <w:r w:rsidRPr="00091F80">
        <w:rPr>
          <w:rFonts w:eastAsia="Arial Unicode MS"/>
          <w:color w:val="000000"/>
          <w:spacing w:val="-3"/>
          <w:lang w:val="ru-RU" w:eastAsia="ru-RU"/>
        </w:rPr>
        <w:softHyphen/>
      </w:r>
      <w:r w:rsidRPr="00091F80">
        <w:rPr>
          <w:rFonts w:eastAsia="Arial Unicode MS"/>
          <w:color w:val="000000"/>
          <w:spacing w:val="-3"/>
          <w:lang w:val="ru-RU" w:eastAsia="ru-RU"/>
        </w:rPr>
        <w:br/>
      </w:r>
      <w:r w:rsidRPr="00091F80">
        <w:rPr>
          <w:rFonts w:eastAsia="Arial Unicode MS"/>
          <w:color w:val="000000"/>
          <w:spacing w:val="-6"/>
          <w:lang w:val="ru-RU" w:eastAsia="ru-RU"/>
        </w:rPr>
        <w:t>пущенных в игре ошибок.</w:t>
      </w:r>
    </w:p>
    <w:p w:rsidR="00DE1FE0" w:rsidRPr="00091F80" w:rsidRDefault="00C279A6" w:rsidP="000768D4">
      <w:pPr>
        <w:widowControl w:val="0"/>
        <w:numPr>
          <w:ilvl w:val="0"/>
          <w:numId w:val="19"/>
        </w:numPr>
        <w:shd w:val="clear" w:color="auto" w:fill="FFFFFF"/>
        <w:tabs>
          <w:tab w:val="left" w:pos="739"/>
        </w:tabs>
        <w:autoSpaceDE w:val="0"/>
        <w:autoSpaceDN w:val="0"/>
        <w:adjustRightInd w:val="0"/>
        <w:ind w:left="197" w:firstLine="307"/>
        <w:jc w:val="both"/>
        <w:rPr>
          <w:rFonts w:eastAsia="Arial Unicode MS"/>
          <w:color w:val="000000"/>
          <w:spacing w:val="-20"/>
          <w:lang w:val="ru-RU" w:eastAsia="ru-RU"/>
        </w:rPr>
      </w:pPr>
      <w:r w:rsidRPr="00091F80">
        <w:rPr>
          <w:rFonts w:eastAsia="Arial Unicode MS"/>
          <w:color w:val="000000"/>
          <w:spacing w:val="-7"/>
          <w:lang w:val="ru-RU" w:eastAsia="ru-RU"/>
        </w:rPr>
        <w:t>Разбор проведенной игры. Анализ игры всей команды, отдель</w:t>
      </w:r>
      <w:r w:rsidRPr="00091F80">
        <w:rPr>
          <w:rFonts w:eastAsia="Arial Unicode MS"/>
          <w:color w:val="000000"/>
          <w:spacing w:val="-7"/>
          <w:lang w:val="ru-RU" w:eastAsia="ru-RU"/>
        </w:rPr>
        <w:softHyphen/>
      </w:r>
      <w:r w:rsidRPr="00091F80">
        <w:rPr>
          <w:rFonts w:eastAsia="Arial Unicode MS"/>
          <w:color w:val="000000"/>
          <w:spacing w:val="-3"/>
          <w:lang w:val="ru-RU" w:eastAsia="ru-RU"/>
        </w:rPr>
        <w:t xml:space="preserve">ных звеньев, игроков. Положительные и отрицательные моменты </w:t>
      </w:r>
      <w:r w:rsidRPr="00091F80">
        <w:rPr>
          <w:rFonts w:eastAsia="Arial Unicode MS"/>
          <w:color w:val="000000"/>
          <w:spacing w:val="-6"/>
          <w:lang w:val="ru-RU" w:eastAsia="ru-RU"/>
        </w:rPr>
        <w:t>в игре, связанные с выполнением заданий. Причины успеха или не</w:t>
      </w:r>
      <w:r w:rsidRPr="00091F80">
        <w:rPr>
          <w:rFonts w:eastAsia="Arial Unicode MS"/>
          <w:color w:val="000000"/>
          <w:spacing w:val="-6"/>
          <w:lang w:val="ru-RU" w:eastAsia="ru-RU"/>
        </w:rPr>
        <w:softHyphen/>
      </w:r>
      <w:r w:rsidRPr="00091F80">
        <w:rPr>
          <w:rFonts w:eastAsia="Arial Unicode MS"/>
          <w:color w:val="000000"/>
          <w:spacing w:val="-4"/>
          <w:lang w:val="ru-RU" w:eastAsia="ru-RU"/>
        </w:rPr>
        <w:t>выполнения заданий. Проявление морально-волевых качеств.</w:t>
      </w:r>
    </w:p>
    <w:p w:rsidR="00DE1FE0" w:rsidRPr="00091F80" w:rsidRDefault="00C279A6" w:rsidP="000768D4">
      <w:pPr>
        <w:shd w:val="clear" w:color="auto" w:fill="FFFFFF"/>
        <w:ind w:left="480"/>
        <w:jc w:val="both"/>
        <w:outlineLvl w:val="0"/>
        <w:rPr>
          <w:rFonts w:eastAsia="Arial Unicode MS"/>
          <w:color w:val="000000"/>
          <w:lang w:val="ru-RU" w:eastAsia="ru-RU"/>
        </w:rPr>
      </w:pPr>
      <w:r w:rsidRPr="00091F80">
        <w:rPr>
          <w:rFonts w:eastAsia="Arial Unicode MS"/>
          <w:b/>
          <w:bCs/>
          <w:i/>
          <w:iCs/>
          <w:color w:val="000000"/>
          <w:spacing w:val="-4"/>
          <w:lang w:val="ru-RU" w:eastAsia="ru-RU"/>
        </w:rPr>
        <w:t>Тема 15. Места занятий, оборудование и инвентарь</w:t>
      </w:r>
    </w:p>
    <w:p w:rsidR="00DE1FE0" w:rsidRPr="00091F80" w:rsidRDefault="00C279A6" w:rsidP="000768D4">
      <w:pPr>
        <w:widowControl w:val="0"/>
        <w:numPr>
          <w:ilvl w:val="0"/>
          <w:numId w:val="20"/>
        </w:numPr>
        <w:shd w:val="clear" w:color="auto" w:fill="FFFFFF"/>
        <w:tabs>
          <w:tab w:val="left" w:pos="619"/>
        </w:tabs>
        <w:autoSpaceDE w:val="0"/>
        <w:autoSpaceDN w:val="0"/>
        <w:adjustRightInd w:val="0"/>
        <w:ind w:left="106" w:firstLine="283"/>
        <w:jc w:val="both"/>
        <w:rPr>
          <w:rFonts w:eastAsia="Arial Unicode MS"/>
          <w:color w:val="000000"/>
          <w:spacing w:val="-29"/>
          <w:lang w:val="ru-RU" w:eastAsia="ru-RU"/>
        </w:rPr>
      </w:pPr>
      <w:r w:rsidRPr="00091F80">
        <w:rPr>
          <w:rFonts w:eastAsia="Arial Unicode MS"/>
          <w:color w:val="000000"/>
          <w:lang w:val="ru-RU" w:eastAsia="ru-RU"/>
        </w:rPr>
        <w:t>Футбольное поле для проведения тренировок и соревнова</w:t>
      </w:r>
      <w:r w:rsidRPr="00091F80">
        <w:rPr>
          <w:rFonts w:eastAsia="Arial Unicode MS"/>
          <w:color w:val="000000"/>
          <w:lang w:val="ru-RU" w:eastAsia="ru-RU"/>
        </w:rPr>
        <w:softHyphen/>
      </w:r>
      <w:r w:rsidRPr="00091F80">
        <w:rPr>
          <w:rFonts w:eastAsia="Arial Unicode MS"/>
          <w:color w:val="000000"/>
          <w:spacing w:val="-5"/>
          <w:lang w:val="ru-RU" w:eastAsia="ru-RU"/>
        </w:rPr>
        <w:t>ний, требования к его состоянию. Уход за футбольным полем.</w:t>
      </w:r>
    </w:p>
    <w:p w:rsidR="00DE1FE0" w:rsidRPr="00091F80" w:rsidRDefault="00C279A6" w:rsidP="000768D4">
      <w:pPr>
        <w:widowControl w:val="0"/>
        <w:numPr>
          <w:ilvl w:val="0"/>
          <w:numId w:val="20"/>
        </w:numPr>
        <w:shd w:val="clear" w:color="auto" w:fill="FFFFFF"/>
        <w:tabs>
          <w:tab w:val="left" w:pos="619"/>
        </w:tabs>
        <w:autoSpaceDE w:val="0"/>
        <w:autoSpaceDN w:val="0"/>
        <w:adjustRightInd w:val="0"/>
        <w:ind w:left="106" w:firstLine="283"/>
        <w:jc w:val="both"/>
        <w:rPr>
          <w:rFonts w:eastAsia="Arial Unicode MS"/>
          <w:color w:val="000000"/>
          <w:spacing w:val="-19"/>
          <w:lang w:val="ru-RU" w:eastAsia="ru-RU"/>
        </w:rPr>
      </w:pPr>
      <w:r w:rsidRPr="00091F80">
        <w:rPr>
          <w:rFonts w:eastAsia="Arial Unicode MS"/>
          <w:color w:val="000000"/>
          <w:spacing w:val="-6"/>
          <w:lang w:val="ru-RU" w:eastAsia="ru-RU"/>
        </w:rPr>
        <w:t>Тренировочный городок для занятий по технике, его оборудо</w:t>
      </w:r>
      <w:r w:rsidRPr="00091F80">
        <w:rPr>
          <w:rFonts w:eastAsia="Arial Unicode MS"/>
          <w:color w:val="000000"/>
          <w:spacing w:val="-6"/>
          <w:lang w:val="ru-RU" w:eastAsia="ru-RU"/>
        </w:rPr>
        <w:softHyphen/>
      </w:r>
      <w:r w:rsidRPr="00091F80">
        <w:rPr>
          <w:rFonts w:eastAsia="Arial Unicode MS"/>
          <w:color w:val="000000"/>
          <w:spacing w:val="-8"/>
          <w:lang w:val="ru-RU" w:eastAsia="ru-RU"/>
        </w:rPr>
        <w:t>вание.</w:t>
      </w:r>
    </w:p>
    <w:p w:rsidR="00DE1FE0" w:rsidRPr="00091F80" w:rsidRDefault="00C279A6" w:rsidP="000768D4">
      <w:pPr>
        <w:widowControl w:val="0"/>
        <w:numPr>
          <w:ilvl w:val="0"/>
          <w:numId w:val="20"/>
        </w:numPr>
        <w:shd w:val="clear" w:color="auto" w:fill="FFFFFF"/>
        <w:tabs>
          <w:tab w:val="left" w:pos="619"/>
        </w:tabs>
        <w:autoSpaceDE w:val="0"/>
        <w:autoSpaceDN w:val="0"/>
        <w:adjustRightInd w:val="0"/>
        <w:ind w:left="106" w:firstLine="283"/>
        <w:jc w:val="both"/>
        <w:rPr>
          <w:rFonts w:eastAsia="Arial Unicode MS"/>
          <w:color w:val="000000"/>
          <w:spacing w:val="-19"/>
          <w:lang w:val="ru-RU" w:eastAsia="ru-RU"/>
        </w:rPr>
      </w:pPr>
      <w:r w:rsidRPr="00091F80">
        <w:rPr>
          <w:rFonts w:eastAsia="Arial Unicode MS"/>
          <w:color w:val="000000"/>
          <w:spacing w:val="-3"/>
          <w:lang w:val="ru-RU" w:eastAsia="ru-RU"/>
        </w:rPr>
        <w:t>Уход за футбольными мячами, подготовка их к тренировоч</w:t>
      </w:r>
      <w:r w:rsidRPr="00091F80">
        <w:rPr>
          <w:rFonts w:eastAsia="Arial Unicode MS"/>
          <w:color w:val="000000"/>
          <w:spacing w:val="-3"/>
          <w:lang w:val="ru-RU" w:eastAsia="ru-RU"/>
        </w:rPr>
        <w:softHyphen/>
      </w:r>
      <w:r w:rsidRPr="00091F80">
        <w:rPr>
          <w:rFonts w:eastAsia="Arial Unicode MS"/>
          <w:color w:val="000000"/>
          <w:lang w:val="ru-RU" w:eastAsia="ru-RU"/>
        </w:rPr>
        <w:t xml:space="preserve">ным занятиям и играм. Подсобное </w:t>
      </w:r>
      <w:r w:rsidRPr="00091F80">
        <w:rPr>
          <w:rFonts w:eastAsia="Arial Unicode MS"/>
          <w:color w:val="000000"/>
          <w:lang w:val="ru-RU" w:eastAsia="ru-RU"/>
        </w:rPr>
        <w:lastRenderedPageBreak/>
        <w:t xml:space="preserve">оборудование (щиты, стойки </w:t>
      </w:r>
      <w:r w:rsidRPr="00091F80">
        <w:rPr>
          <w:rFonts w:eastAsia="Arial Unicode MS"/>
          <w:color w:val="000000"/>
          <w:spacing w:val="-4"/>
          <w:lang w:val="ru-RU" w:eastAsia="ru-RU"/>
        </w:rPr>
        <w:t>для обводки, кольца-мишени и др.) и его назначение.</w:t>
      </w:r>
    </w:p>
    <w:p w:rsidR="00DE1FE0" w:rsidRPr="00091F80" w:rsidRDefault="00C279A6" w:rsidP="000768D4">
      <w:pPr>
        <w:widowControl w:val="0"/>
        <w:numPr>
          <w:ilvl w:val="0"/>
          <w:numId w:val="20"/>
        </w:numPr>
        <w:shd w:val="clear" w:color="auto" w:fill="FFFFFF"/>
        <w:tabs>
          <w:tab w:val="left" w:pos="619"/>
        </w:tabs>
        <w:autoSpaceDE w:val="0"/>
        <w:autoSpaceDN w:val="0"/>
        <w:adjustRightInd w:val="0"/>
        <w:ind w:left="389"/>
        <w:jc w:val="both"/>
        <w:rPr>
          <w:rFonts w:eastAsia="Arial Unicode MS"/>
          <w:color w:val="000000"/>
          <w:spacing w:val="-18"/>
          <w:lang w:val="ru-RU" w:eastAsia="ru-RU"/>
        </w:rPr>
      </w:pPr>
      <w:r w:rsidRPr="00091F80">
        <w:rPr>
          <w:rFonts w:eastAsia="Arial Unicode MS"/>
          <w:color w:val="000000"/>
          <w:spacing w:val="-5"/>
          <w:lang w:val="ru-RU" w:eastAsia="ru-RU"/>
        </w:rPr>
        <w:t>Требования к спортивной одежде и обуви, уход за ними.</w:t>
      </w:r>
    </w:p>
    <w:p w:rsidR="0065494C" w:rsidRPr="00091F80" w:rsidRDefault="0065494C" w:rsidP="000768D4">
      <w:pPr>
        <w:ind w:firstLine="284"/>
        <w:jc w:val="both"/>
        <w:rPr>
          <w:rFonts w:eastAsia="Arial Unicode MS"/>
          <w:b/>
          <w:color w:val="000000"/>
          <w:sz w:val="18"/>
          <w:lang w:val="ru-RU" w:eastAsia="ru-RU"/>
        </w:rPr>
      </w:pPr>
    </w:p>
    <w:p w:rsidR="00EA49E0" w:rsidRPr="00091F80" w:rsidRDefault="006045A9" w:rsidP="000768D4">
      <w:pPr>
        <w:ind w:firstLine="284"/>
        <w:jc w:val="both"/>
        <w:rPr>
          <w:rFonts w:eastAsia="Arial Unicode MS"/>
          <w:b/>
          <w:color w:val="000000"/>
          <w:lang w:val="ru-RU" w:eastAsia="ru-RU"/>
        </w:rPr>
      </w:pPr>
      <w:r>
        <w:rPr>
          <w:rFonts w:eastAsia="Arial Unicode MS"/>
          <w:b/>
          <w:color w:val="000000"/>
          <w:lang w:val="ru-RU" w:eastAsia="ru-RU"/>
        </w:rPr>
        <w:t>4</w:t>
      </w:r>
      <w:r w:rsidR="00DE1FE0" w:rsidRPr="00091F80">
        <w:rPr>
          <w:rFonts w:eastAsia="Arial Unicode MS"/>
          <w:b/>
          <w:color w:val="000000"/>
          <w:lang w:val="ru-RU" w:eastAsia="ru-RU"/>
        </w:rPr>
        <w:t xml:space="preserve">.2. </w:t>
      </w:r>
      <w:r>
        <w:rPr>
          <w:rFonts w:eastAsia="Arial Unicode MS"/>
          <w:b/>
          <w:color w:val="000000"/>
          <w:lang w:val="ru-RU" w:eastAsia="ru-RU"/>
        </w:rPr>
        <w:t xml:space="preserve">   </w:t>
      </w:r>
      <w:r w:rsidR="00C279A6" w:rsidRPr="00091F80">
        <w:rPr>
          <w:rFonts w:eastAsia="Arial Unicode MS"/>
          <w:b/>
          <w:color w:val="000000"/>
          <w:lang w:val="ru-RU" w:eastAsia="ru-RU"/>
        </w:rPr>
        <w:t>Общая физическая подготовка</w:t>
      </w:r>
      <w:bookmarkEnd w:id="6"/>
    </w:p>
    <w:p w:rsidR="00DE1FE0" w:rsidRPr="00091F80" w:rsidRDefault="00DE1FE0" w:rsidP="000768D4">
      <w:pPr>
        <w:ind w:firstLine="284"/>
        <w:jc w:val="both"/>
        <w:rPr>
          <w:rFonts w:eastAsia="Arial Unicode MS"/>
          <w:b/>
          <w:color w:val="000000"/>
          <w:sz w:val="12"/>
          <w:lang w:val="ru-RU" w:eastAsia="ru-RU"/>
        </w:rPr>
      </w:pPr>
    </w:p>
    <w:p w:rsidR="00DE1FE0" w:rsidRPr="00091F80" w:rsidRDefault="00DE1FE0" w:rsidP="000768D4">
      <w:pPr>
        <w:jc w:val="both"/>
        <w:rPr>
          <w:rFonts w:eastAsia="Arial Unicode MS"/>
          <w:color w:val="000000"/>
          <w:sz w:val="2"/>
          <w:lang w:val="ru-RU" w:eastAsia="ru-RU"/>
        </w:rPr>
      </w:pPr>
    </w:p>
    <w:p w:rsidR="00DE1FE0" w:rsidRPr="00091F80" w:rsidRDefault="00371D84" w:rsidP="000768D4">
      <w:pPr>
        <w:shd w:val="clear" w:color="auto" w:fill="FFFFFF"/>
        <w:ind w:left="341" w:right="-1" w:hanging="57"/>
        <w:jc w:val="both"/>
        <w:rPr>
          <w:rFonts w:eastAsia="Arial Unicode MS"/>
          <w:color w:val="000000"/>
          <w:lang w:val="ru-RU" w:eastAsia="ru-RU"/>
        </w:rPr>
      </w:pPr>
      <w:bookmarkStart w:id="7" w:name="bookmark14"/>
      <w:r>
        <w:rPr>
          <w:rFonts w:eastAsia="Arial Unicode MS"/>
          <w:b/>
          <w:bCs/>
          <w:color w:val="000000"/>
          <w:lang w:val="ru-RU" w:eastAsia="ru-RU"/>
        </w:rPr>
        <w:t xml:space="preserve">4.2.1.   </w:t>
      </w:r>
      <w:r w:rsidR="00C279A6" w:rsidRPr="00091F80">
        <w:rPr>
          <w:rFonts w:eastAsia="Arial Unicode MS"/>
          <w:b/>
          <w:bCs/>
          <w:color w:val="000000"/>
          <w:lang w:val="ru-RU" w:eastAsia="ru-RU"/>
        </w:rPr>
        <w:t>Спортивно-оздоровительные группы (СОГ)</w:t>
      </w:r>
    </w:p>
    <w:p w:rsidR="00DE1FE0" w:rsidRPr="00091F80" w:rsidRDefault="00C279A6" w:rsidP="000768D4">
      <w:pPr>
        <w:shd w:val="clear" w:color="auto" w:fill="FFFFFF"/>
        <w:ind w:right="336" w:firstLine="341"/>
        <w:jc w:val="both"/>
        <w:rPr>
          <w:rFonts w:eastAsia="Arial Unicode MS"/>
          <w:color w:val="000000"/>
          <w:lang w:val="ru-RU" w:eastAsia="ru-RU"/>
        </w:rPr>
      </w:pPr>
      <w:r w:rsidRPr="00091F80">
        <w:rPr>
          <w:rFonts w:eastAsia="Arial Unicode MS"/>
          <w:color w:val="000000"/>
          <w:spacing w:val="-4"/>
          <w:lang w:val="ru-RU" w:eastAsia="ru-RU"/>
        </w:rPr>
        <w:t>Строевые упражнения - основная стойка, посторенние в колон</w:t>
      </w:r>
      <w:r w:rsidRPr="00091F80">
        <w:rPr>
          <w:rFonts w:eastAsia="Arial Unicode MS"/>
          <w:color w:val="000000"/>
          <w:spacing w:val="-4"/>
          <w:lang w:val="ru-RU" w:eastAsia="ru-RU"/>
        </w:rPr>
        <w:softHyphen/>
        <w:t xml:space="preserve">ну и шеренгу по одному самостоятельно и по сигналу учителя на </w:t>
      </w:r>
      <w:r w:rsidRPr="00091F80">
        <w:rPr>
          <w:rFonts w:eastAsia="Arial Unicode MS"/>
          <w:color w:val="000000"/>
          <w:spacing w:val="-3"/>
          <w:lang w:val="ru-RU" w:eastAsia="ru-RU"/>
        </w:rPr>
        <w:t xml:space="preserve">время. Размыкание в колонне и шеренге, на месте и в движении. </w:t>
      </w:r>
      <w:r w:rsidRPr="00091F80">
        <w:rPr>
          <w:rFonts w:eastAsia="Arial Unicode MS"/>
          <w:color w:val="000000"/>
          <w:spacing w:val="-5"/>
          <w:lang w:val="ru-RU" w:eastAsia="ru-RU"/>
        </w:rPr>
        <w:t>Повороты на месте. Упражнения на формирование осанки, профи</w:t>
      </w:r>
      <w:r w:rsidRPr="00091F80">
        <w:rPr>
          <w:rFonts w:eastAsia="Arial Unicode MS"/>
          <w:color w:val="000000"/>
          <w:spacing w:val="-5"/>
          <w:lang w:val="ru-RU" w:eastAsia="ru-RU"/>
        </w:rPr>
        <w:softHyphen/>
      </w:r>
      <w:r w:rsidRPr="00091F80">
        <w:rPr>
          <w:rFonts w:eastAsia="Arial Unicode MS"/>
          <w:color w:val="000000"/>
          <w:spacing w:val="-3"/>
          <w:lang w:val="ru-RU" w:eastAsia="ru-RU"/>
        </w:rPr>
        <w:t>лактику плоскостопия. Общеразвивающие упражнения с предме</w:t>
      </w:r>
      <w:r w:rsidRPr="00091F80">
        <w:rPr>
          <w:rFonts w:eastAsia="Arial Unicode MS"/>
          <w:color w:val="000000"/>
          <w:spacing w:val="-3"/>
          <w:lang w:val="ru-RU" w:eastAsia="ru-RU"/>
        </w:rPr>
        <w:softHyphen/>
      </w:r>
      <w:r w:rsidRPr="00091F80">
        <w:rPr>
          <w:rFonts w:eastAsia="Arial Unicode MS"/>
          <w:color w:val="000000"/>
          <w:spacing w:val="-4"/>
          <w:lang w:val="ru-RU" w:eastAsia="ru-RU"/>
        </w:rPr>
        <w:t>том (мяч, скакалка, гимнастическая палка) и без предмета.</w:t>
      </w:r>
    </w:p>
    <w:p w:rsidR="00DE1FE0" w:rsidRPr="00091F80" w:rsidRDefault="00C279A6" w:rsidP="000768D4">
      <w:pPr>
        <w:shd w:val="clear" w:color="auto" w:fill="FFFFFF"/>
        <w:ind w:left="43" w:firstLine="293"/>
        <w:jc w:val="both"/>
        <w:rPr>
          <w:rFonts w:eastAsia="Arial Unicode MS"/>
          <w:color w:val="000000"/>
          <w:lang w:val="ru-RU" w:eastAsia="ru-RU"/>
        </w:rPr>
      </w:pPr>
      <w:r w:rsidRPr="00091F80">
        <w:rPr>
          <w:rFonts w:eastAsia="Arial Unicode MS"/>
          <w:color w:val="000000"/>
          <w:spacing w:val="-4"/>
          <w:lang w:val="ru-RU" w:eastAsia="ru-RU"/>
        </w:rPr>
        <w:t>Разновидности ходьбы (на носках, пятках, внутреннем, внеш</w:t>
      </w:r>
      <w:r w:rsidRPr="00091F80">
        <w:rPr>
          <w:rFonts w:eastAsia="Arial Unicode MS"/>
          <w:color w:val="000000"/>
          <w:spacing w:val="-4"/>
          <w:lang w:val="ru-RU" w:eastAsia="ru-RU"/>
        </w:rPr>
        <w:softHyphen/>
      </w:r>
      <w:r w:rsidRPr="00091F80">
        <w:rPr>
          <w:rFonts w:eastAsia="Arial Unicode MS"/>
          <w:color w:val="000000"/>
          <w:spacing w:val="-7"/>
          <w:lang w:val="ru-RU" w:eastAsia="ru-RU"/>
        </w:rPr>
        <w:t>нем своде стопы, перекатами с пятки на носок, подскоками, в полу</w:t>
      </w:r>
      <w:r w:rsidRPr="00091F80">
        <w:rPr>
          <w:rFonts w:eastAsia="Arial Unicode MS"/>
          <w:color w:val="000000"/>
          <w:spacing w:val="-7"/>
          <w:lang w:val="ru-RU" w:eastAsia="ru-RU"/>
        </w:rPr>
        <w:softHyphen/>
      </w:r>
      <w:r w:rsidRPr="00091F80">
        <w:rPr>
          <w:rFonts w:eastAsia="Arial Unicode MS"/>
          <w:color w:val="000000"/>
          <w:spacing w:val="2"/>
          <w:lang w:val="ru-RU" w:eastAsia="ru-RU"/>
        </w:rPr>
        <w:t xml:space="preserve">приседе, приседе, широкими шагами, выпадами влево-вправо, </w:t>
      </w:r>
      <w:r w:rsidRPr="00091F80">
        <w:rPr>
          <w:rFonts w:eastAsia="Arial Unicode MS"/>
          <w:color w:val="000000"/>
          <w:spacing w:val="-5"/>
          <w:lang w:val="ru-RU" w:eastAsia="ru-RU"/>
        </w:rPr>
        <w:t>с поворотами туловища влево и вправо).</w:t>
      </w:r>
    </w:p>
    <w:p w:rsidR="00DE1FE0" w:rsidRPr="00091F80" w:rsidRDefault="00C279A6" w:rsidP="000768D4">
      <w:pPr>
        <w:shd w:val="clear" w:color="auto" w:fill="FFFFFF"/>
        <w:ind w:left="34" w:right="5" w:firstLine="293"/>
        <w:jc w:val="both"/>
        <w:rPr>
          <w:rFonts w:eastAsia="Arial Unicode MS"/>
          <w:color w:val="000000"/>
          <w:lang w:val="ru-RU" w:eastAsia="ru-RU"/>
        </w:rPr>
      </w:pPr>
      <w:r w:rsidRPr="00091F80">
        <w:rPr>
          <w:rFonts w:eastAsia="Arial Unicode MS"/>
          <w:color w:val="000000"/>
          <w:spacing w:val="-5"/>
          <w:lang w:val="ru-RU" w:eastAsia="ru-RU"/>
        </w:rPr>
        <w:t xml:space="preserve">Бег в различных направлениях, гладкий, с изменением ширины </w:t>
      </w:r>
      <w:r w:rsidRPr="00091F80">
        <w:rPr>
          <w:rFonts w:eastAsia="Arial Unicode MS"/>
          <w:color w:val="000000"/>
          <w:spacing w:val="-4"/>
          <w:lang w:val="ru-RU" w:eastAsia="ru-RU"/>
        </w:rPr>
        <w:t xml:space="preserve">шага, скорости, приставными шагами, спиной вперед, семенящий, </w:t>
      </w:r>
      <w:r w:rsidRPr="00091F80">
        <w:rPr>
          <w:rFonts w:eastAsia="Arial Unicode MS"/>
          <w:color w:val="000000"/>
          <w:spacing w:val="-5"/>
          <w:lang w:val="ru-RU" w:eastAsia="ru-RU"/>
        </w:rPr>
        <w:t xml:space="preserve">с остановкой по сигналу учителя, с заданием учителя, с предметом </w:t>
      </w:r>
      <w:r w:rsidRPr="00091F80">
        <w:rPr>
          <w:rFonts w:eastAsia="Arial Unicode MS"/>
          <w:color w:val="000000"/>
          <w:spacing w:val="-8"/>
          <w:lang w:val="ru-RU" w:eastAsia="ru-RU"/>
        </w:rPr>
        <w:t>в руках.</w:t>
      </w:r>
    </w:p>
    <w:p w:rsidR="00DE1FE0" w:rsidRPr="00091F80" w:rsidRDefault="00C279A6" w:rsidP="000768D4">
      <w:pPr>
        <w:shd w:val="clear" w:color="auto" w:fill="FFFFFF"/>
        <w:ind w:left="34" w:right="10" w:firstLine="288"/>
        <w:jc w:val="both"/>
        <w:rPr>
          <w:rFonts w:eastAsia="Arial Unicode MS"/>
          <w:color w:val="000000"/>
          <w:lang w:val="ru-RU" w:eastAsia="ru-RU"/>
        </w:rPr>
      </w:pPr>
      <w:r w:rsidRPr="00091F80">
        <w:rPr>
          <w:rFonts w:eastAsia="Arial Unicode MS"/>
          <w:color w:val="000000"/>
          <w:spacing w:val="-6"/>
          <w:lang w:val="ru-RU" w:eastAsia="ru-RU"/>
        </w:rPr>
        <w:t xml:space="preserve">Прыжки на двух и одной ноге на месте, с продвижением вперед, </w:t>
      </w:r>
      <w:r w:rsidRPr="00091F80">
        <w:rPr>
          <w:rFonts w:eastAsia="Arial Unicode MS"/>
          <w:color w:val="000000"/>
          <w:spacing w:val="-4"/>
          <w:lang w:val="ru-RU" w:eastAsia="ru-RU"/>
        </w:rPr>
        <w:t xml:space="preserve">в длину, с высоты </w:t>
      </w:r>
      <w:smartTag w:uri="urn:schemas-microsoft-com:office:smarttags" w:element="metricconverter">
        <w:smartTagPr>
          <w:attr w:name="ProductID" w:val="20 см"/>
        </w:smartTagPr>
        <w:r w:rsidRPr="00091F80">
          <w:rPr>
            <w:rFonts w:eastAsia="Arial Unicode MS"/>
            <w:color w:val="000000"/>
            <w:spacing w:val="-4"/>
            <w:lang w:val="ru-RU" w:eastAsia="ru-RU"/>
          </w:rPr>
          <w:t>20 см</w:t>
        </w:r>
      </w:smartTag>
      <w:r w:rsidRPr="00091F80">
        <w:rPr>
          <w:rFonts w:eastAsia="Arial Unicode MS"/>
          <w:color w:val="000000"/>
          <w:spacing w:val="-4"/>
          <w:lang w:val="ru-RU" w:eastAsia="ru-RU"/>
        </w:rPr>
        <w:t xml:space="preserve">, </w:t>
      </w:r>
      <w:smartTag w:uri="urn:schemas-microsoft-com:office:smarttags" w:element="metricconverter">
        <w:smartTagPr>
          <w:attr w:name="ProductID" w:val="30 см"/>
        </w:smartTagPr>
        <w:r w:rsidRPr="00091F80">
          <w:rPr>
            <w:rFonts w:eastAsia="Arial Unicode MS"/>
            <w:color w:val="000000"/>
            <w:spacing w:val="-4"/>
            <w:lang w:val="ru-RU" w:eastAsia="ru-RU"/>
          </w:rPr>
          <w:t>30 см</w:t>
        </w:r>
      </w:smartTag>
      <w:r w:rsidRPr="00091F80">
        <w:rPr>
          <w:rFonts w:eastAsia="Arial Unicode MS"/>
          <w:color w:val="000000"/>
          <w:spacing w:val="-4"/>
          <w:lang w:val="ru-RU" w:eastAsia="ru-RU"/>
        </w:rPr>
        <w:t>. Запрыгивание на гимнастический мат высотой не более 30-</w:t>
      </w:r>
      <w:smartTag w:uri="urn:schemas-microsoft-com:office:smarttags" w:element="metricconverter">
        <w:smartTagPr>
          <w:attr w:name="ProductID" w:val="40 см"/>
        </w:smartTagPr>
        <w:r w:rsidRPr="00091F80">
          <w:rPr>
            <w:rFonts w:eastAsia="Arial Unicode MS"/>
            <w:color w:val="000000"/>
            <w:spacing w:val="-4"/>
            <w:lang w:val="ru-RU" w:eastAsia="ru-RU"/>
          </w:rPr>
          <w:t>40 см</w:t>
        </w:r>
      </w:smartTag>
      <w:r w:rsidRPr="00091F80">
        <w:rPr>
          <w:rFonts w:eastAsia="Arial Unicode MS"/>
          <w:color w:val="000000"/>
          <w:spacing w:val="-4"/>
          <w:lang w:val="ru-RU" w:eastAsia="ru-RU"/>
        </w:rPr>
        <w:t>.</w:t>
      </w:r>
    </w:p>
    <w:p w:rsidR="00DE1FE0" w:rsidRPr="00091F80" w:rsidRDefault="00C279A6" w:rsidP="000768D4">
      <w:pPr>
        <w:shd w:val="clear" w:color="auto" w:fill="FFFFFF"/>
        <w:ind w:left="29" w:right="10" w:firstLine="288"/>
        <w:jc w:val="both"/>
        <w:rPr>
          <w:rFonts w:eastAsia="Arial Unicode MS"/>
          <w:color w:val="000000"/>
          <w:lang w:val="ru-RU" w:eastAsia="ru-RU"/>
        </w:rPr>
      </w:pPr>
      <w:r w:rsidRPr="00091F80">
        <w:rPr>
          <w:rFonts w:eastAsia="Arial Unicode MS"/>
          <w:color w:val="000000"/>
          <w:spacing w:val="4"/>
          <w:lang w:val="ru-RU" w:eastAsia="ru-RU"/>
        </w:rPr>
        <w:t xml:space="preserve">Подвижные игры - «Мяч ловцу», «Два мороза», «Коршун </w:t>
      </w:r>
      <w:r w:rsidRPr="00091F80">
        <w:rPr>
          <w:rFonts w:eastAsia="Arial Unicode MS"/>
          <w:color w:val="000000"/>
          <w:spacing w:val="-4"/>
          <w:lang w:val="ru-RU" w:eastAsia="ru-RU"/>
        </w:rPr>
        <w:t xml:space="preserve">и цыплята», «Салки», «Невод», «Попади в цель», «Пятнашки», </w:t>
      </w:r>
      <w:r w:rsidRPr="00091F80">
        <w:rPr>
          <w:rFonts w:eastAsia="Arial Unicode MS"/>
          <w:color w:val="000000"/>
          <w:spacing w:val="3"/>
          <w:lang w:val="ru-RU" w:eastAsia="ru-RU"/>
        </w:rPr>
        <w:t xml:space="preserve">«Зайцы в огороде», «Точный расчет», «Лиса и куры», «Метко </w:t>
      </w:r>
      <w:r w:rsidRPr="00091F80">
        <w:rPr>
          <w:rFonts w:eastAsia="Arial Unicode MS"/>
          <w:color w:val="000000"/>
          <w:spacing w:val="-5"/>
          <w:lang w:val="ru-RU" w:eastAsia="ru-RU"/>
        </w:rPr>
        <w:t>в цель»,«К своим флажкам», «Кто дальше бросит».</w:t>
      </w:r>
    </w:p>
    <w:p w:rsidR="00DE1FE0" w:rsidRPr="00091F80" w:rsidRDefault="00C279A6" w:rsidP="000768D4">
      <w:pPr>
        <w:shd w:val="clear" w:color="auto" w:fill="FFFFFF"/>
        <w:ind w:left="10" w:right="14" w:firstLine="302"/>
        <w:jc w:val="both"/>
        <w:rPr>
          <w:rFonts w:eastAsia="Arial Unicode MS"/>
          <w:color w:val="000000"/>
          <w:lang w:val="ru-RU" w:eastAsia="ru-RU"/>
        </w:rPr>
      </w:pPr>
      <w:r w:rsidRPr="00091F80">
        <w:rPr>
          <w:rFonts w:eastAsia="Arial Unicode MS"/>
          <w:color w:val="000000"/>
          <w:spacing w:val="-4"/>
          <w:lang w:val="ru-RU" w:eastAsia="ru-RU"/>
        </w:rPr>
        <w:t xml:space="preserve">Подвижные игры специальной направленности, с элементами </w:t>
      </w:r>
      <w:r w:rsidRPr="00091F80">
        <w:rPr>
          <w:rFonts w:eastAsia="Arial Unicode MS"/>
          <w:color w:val="000000"/>
          <w:spacing w:val="-5"/>
          <w:lang w:val="ru-RU" w:eastAsia="ru-RU"/>
        </w:rPr>
        <w:t>футбола. Эстафеты - с элементами бега, метания, прыжков, с пред</w:t>
      </w:r>
      <w:r w:rsidRPr="00091F80">
        <w:rPr>
          <w:rFonts w:eastAsia="Arial Unicode MS"/>
          <w:color w:val="000000"/>
          <w:spacing w:val="-5"/>
          <w:lang w:val="ru-RU" w:eastAsia="ru-RU"/>
        </w:rPr>
        <w:softHyphen/>
      </w:r>
      <w:r w:rsidRPr="00091F80">
        <w:rPr>
          <w:rFonts w:eastAsia="Arial Unicode MS"/>
          <w:color w:val="000000"/>
          <w:spacing w:val="-7"/>
          <w:lang w:val="ru-RU" w:eastAsia="ru-RU"/>
        </w:rPr>
        <w:t xml:space="preserve">метами и без. Лыжная подготовка — переноска и надевание лыж. </w:t>
      </w:r>
      <w:r w:rsidRPr="00091F80">
        <w:rPr>
          <w:rFonts w:eastAsia="Arial Unicode MS"/>
          <w:color w:val="000000"/>
          <w:spacing w:val="-4"/>
          <w:lang w:val="ru-RU" w:eastAsia="ru-RU"/>
        </w:rPr>
        <w:t xml:space="preserve">Ступающий и скользящий шаг без палок и с палками. Повороты </w:t>
      </w:r>
      <w:r w:rsidRPr="00091F80">
        <w:rPr>
          <w:rFonts w:eastAsia="Arial Unicode MS"/>
          <w:color w:val="000000"/>
          <w:spacing w:val="-3"/>
          <w:lang w:val="ru-RU" w:eastAsia="ru-RU"/>
        </w:rPr>
        <w:t xml:space="preserve">переступанием. Подъем и спуски под уклон. Передвижение на </w:t>
      </w:r>
      <w:r w:rsidRPr="00091F80">
        <w:rPr>
          <w:rFonts w:eastAsia="Arial Unicode MS"/>
          <w:color w:val="000000"/>
          <w:spacing w:val="-4"/>
          <w:lang w:val="ru-RU" w:eastAsia="ru-RU"/>
        </w:rPr>
        <w:t xml:space="preserve">лыжах до </w:t>
      </w:r>
      <w:smartTag w:uri="urn:schemas-microsoft-com:office:smarttags" w:element="metricconverter">
        <w:smartTagPr>
          <w:attr w:name="ProductID" w:val="1 км"/>
        </w:smartTagPr>
        <w:r w:rsidRPr="00091F80">
          <w:rPr>
            <w:rFonts w:eastAsia="Arial Unicode MS"/>
            <w:color w:val="000000"/>
            <w:spacing w:val="-4"/>
            <w:lang w:val="ru-RU" w:eastAsia="ru-RU"/>
          </w:rPr>
          <w:t>1 км</w:t>
        </w:r>
      </w:smartTag>
      <w:r w:rsidRPr="00091F80">
        <w:rPr>
          <w:rFonts w:eastAsia="Arial Unicode MS"/>
          <w:color w:val="000000"/>
          <w:spacing w:val="-4"/>
          <w:lang w:val="ru-RU" w:eastAsia="ru-RU"/>
        </w:rPr>
        <w:t xml:space="preserve">. Акробатические и гимнастические упражнения -группировка, перекаты в группировке, лежа на животе и из упора </w:t>
      </w:r>
      <w:r w:rsidRPr="00091F80">
        <w:rPr>
          <w:rFonts w:eastAsia="Arial Unicode MS"/>
          <w:color w:val="000000"/>
          <w:spacing w:val="-7"/>
          <w:lang w:val="ru-RU" w:eastAsia="ru-RU"/>
        </w:rPr>
        <w:t>стоя на коленях. Стойка на носках, на одной ноге (на полу и на гим</w:t>
      </w:r>
      <w:r w:rsidRPr="00091F80">
        <w:rPr>
          <w:rFonts w:eastAsia="Arial Unicode MS"/>
          <w:color w:val="000000"/>
          <w:spacing w:val="-7"/>
          <w:lang w:val="ru-RU" w:eastAsia="ru-RU"/>
        </w:rPr>
        <w:softHyphen/>
      </w:r>
      <w:r w:rsidRPr="00091F80">
        <w:rPr>
          <w:rFonts w:eastAsia="Arial Unicode MS"/>
          <w:color w:val="000000"/>
          <w:spacing w:val="-5"/>
          <w:lang w:val="ru-RU" w:eastAsia="ru-RU"/>
        </w:rPr>
        <w:t>настической скамейке); ходьба на гимнастической скамейке; пере</w:t>
      </w:r>
      <w:r w:rsidRPr="00091F80">
        <w:rPr>
          <w:rFonts w:eastAsia="Arial Unicode MS"/>
          <w:color w:val="000000"/>
          <w:spacing w:val="-5"/>
          <w:lang w:val="ru-RU" w:eastAsia="ru-RU"/>
        </w:rPr>
        <w:softHyphen/>
        <w:t xml:space="preserve">шагивание через мячи; повороты на 90 градусов; ходьба по рейке </w:t>
      </w:r>
      <w:r w:rsidRPr="00091F80">
        <w:rPr>
          <w:rFonts w:eastAsia="Arial Unicode MS"/>
          <w:color w:val="000000"/>
          <w:spacing w:val="-4"/>
          <w:lang w:val="ru-RU" w:eastAsia="ru-RU"/>
        </w:rPr>
        <w:t>гимнастической скамейки, шаги с подскоками, приставные шаги, шаг галопом в сторону; комбинации и комплексы общеразвиваю</w:t>
      </w:r>
      <w:r w:rsidRPr="00091F80">
        <w:rPr>
          <w:rFonts w:eastAsia="Arial Unicode MS"/>
          <w:color w:val="000000"/>
          <w:spacing w:val="-3"/>
          <w:lang w:val="ru-RU" w:eastAsia="ru-RU"/>
        </w:rPr>
        <w:t>щих упражнений различной координационной сложности. Спор</w:t>
      </w:r>
      <w:r w:rsidRPr="00091F80">
        <w:rPr>
          <w:rFonts w:eastAsia="Arial Unicode MS"/>
          <w:color w:val="000000"/>
          <w:spacing w:val="-3"/>
          <w:lang w:val="ru-RU" w:eastAsia="ru-RU"/>
        </w:rPr>
        <w:softHyphen/>
        <w:t>тивные игры по упрощенным правилам - мини-футбол.</w:t>
      </w:r>
    </w:p>
    <w:p w:rsidR="00DE1FE0" w:rsidRPr="00091F80" w:rsidRDefault="00371D84" w:rsidP="000768D4">
      <w:pPr>
        <w:shd w:val="clear" w:color="auto" w:fill="FFFFFF"/>
        <w:ind w:left="5" w:right="24" w:firstLine="283"/>
        <w:jc w:val="both"/>
        <w:rPr>
          <w:rFonts w:eastAsia="Arial Unicode MS"/>
          <w:color w:val="000000"/>
          <w:lang w:val="ru-RU" w:eastAsia="ru-RU"/>
        </w:rPr>
      </w:pPr>
      <w:r>
        <w:rPr>
          <w:rFonts w:eastAsia="Arial Unicode MS"/>
          <w:b/>
          <w:bCs/>
          <w:color w:val="000000"/>
          <w:spacing w:val="1"/>
          <w:lang w:val="ru-RU" w:eastAsia="ru-RU"/>
        </w:rPr>
        <w:t xml:space="preserve">4.2.2.    </w:t>
      </w:r>
      <w:r w:rsidR="00C279A6" w:rsidRPr="00091F80">
        <w:rPr>
          <w:rFonts w:eastAsia="Arial Unicode MS"/>
          <w:b/>
          <w:bCs/>
          <w:color w:val="000000"/>
          <w:spacing w:val="1"/>
          <w:lang w:val="ru-RU" w:eastAsia="ru-RU"/>
        </w:rPr>
        <w:t>Учебно-тренировочные группы (УТГ)</w:t>
      </w:r>
    </w:p>
    <w:p w:rsidR="00DE1FE0" w:rsidRPr="00091F80" w:rsidRDefault="00C279A6" w:rsidP="000768D4">
      <w:pPr>
        <w:shd w:val="clear" w:color="auto" w:fill="FFFFFF"/>
        <w:ind w:left="5" w:right="34" w:firstLine="293"/>
        <w:jc w:val="both"/>
        <w:rPr>
          <w:rFonts w:eastAsia="Arial Unicode MS"/>
          <w:color w:val="000000"/>
          <w:lang w:val="ru-RU" w:eastAsia="ru-RU"/>
        </w:rPr>
      </w:pPr>
      <w:r w:rsidRPr="00091F80">
        <w:rPr>
          <w:rFonts w:eastAsia="Arial Unicode MS"/>
          <w:i/>
          <w:iCs/>
          <w:color w:val="000000"/>
          <w:spacing w:val="-5"/>
          <w:lang w:val="ru-RU" w:eastAsia="ru-RU"/>
        </w:rPr>
        <w:t xml:space="preserve">Строевые упражнения. </w:t>
      </w:r>
      <w:r w:rsidRPr="00091F80">
        <w:rPr>
          <w:rFonts w:eastAsia="Arial Unicode MS"/>
          <w:color w:val="000000"/>
          <w:spacing w:val="-5"/>
          <w:lang w:val="ru-RU" w:eastAsia="ru-RU"/>
        </w:rPr>
        <w:t xml:space="preserve">Понятие о строе, шеренге, колонне, </w:t>
      </w:r>
      <w:r w:rsidRPr="00091F80">
        <w:rPr>
          <w:rFonts w:eastAsia="Arial Unicode MS"/>
          <w:color w:val="000000"/>
          <w:spacing w:val="2"/>
          <w:lang w:val="ru-RU" w:eastAsia="ru-RU"/>
        </w:rPr>
        <w:t xml:space="preserve">флангах, интервале, дистанции, направляющем, замыкающем, </w:t>
      </w:r>
      <w:r w:rsidRPr="00091F80">
        <w:rPr>
          <w:rFonts w:eastAsia="Arial Unicode MS"/>
          <w:color w:val="000000"/>
          <w:spacing w:val="-4"/>
          <w:lang w:val="ru-RU" w:eastAsia="ru-RU"/>
        </w:rPr>
        <w:t>о предварительной и исполнительной командах.</w:t>
      </w:r>
    </w:p>
    <w:p w:rsidR="00DE1FE0" w:rsidRPr="00091F80" w:rsidRDefault="00C279A6" w:rsidP="000768D4">
      <w:pPr>
        <w:jc w:val="both"/>
        <w:rPr>
          <w:rFonts w:eastAsia="Arial Unicode MS"/>
          <w:color w:val="000000"/>
          <w:lang w:val="ru-RU" w:eastAsia="ru-RU"/>
        </w:rPr>
      </w:pPr>
      <w:r w:rsidRPr="00091F80">
        <w:rPr>
          <w:rFonts w:eastAsia="Arial Unicode MS"/>
          <w:color w:val="000000"/>
          <w:spacing w:val="-4"/>
          <w:lang w:val="ru-RU" w:eastAsia="ru-RU"/>
        </w:rPr>
        <w:t>Команды для управления строем. Повороты на месте, размы</w:t>
      </w:r>
      <w:r w:rsidRPr="00091F80">
        <w:rPr>
          <w:rFonts w:eastAsia="Arial Unicode MS"/>
          <w:color w:val="000000"/>
          <w:spacing w:val="-4"/>
          <w:lang w:val="ru-RU" w:eastAsia="ru-RU"/>
        </w:rPr>
        <w:softHyphen/>
        <w:t xml:space="preserve">кание уступами. Перестроения в шеренге, в колонне. Перемена </w:t>
      </w:r>
      <w:r w:rsidRPr="00091F80">
        <w:rPr>
          <w:rFonts w:eastAsia="Arial Unicode MS"/>
          <w:color w:val="000000"/>
          <w:spacing w:val="-2"/>
          <w:lang w:val="ru-RU" w:eastAsia="ru-RU"/>
        </w:rPr>
        <w:t>направления движения строя. Обозначение шага на месте. Изменение скорости движения. Переход с шага на бег, с бега на шаг. По</w:t>
      </w:r>
      <w:r w:rsidRPr="00091F80">
        <w:rPr>
          <w:rFonts w:eastAsia="Arial Unicode MS"/>
          <w:color w:val="000000"/>
          <w:spacing w:val="-2"/>
          <w:lang w:val="ru-RU" w:eastAsia="ru-RU"/>
        </w:rPr>
        <w:softHyphen/>
      </w:r>
      <w:r w:rsidRPr="00091F80">
        <w:rPr>
          <w:rFonts w:eastAsia="Arial Unicode MS"/>
          <w:color w:val="000000"/>
          <w:spacing w:val="-1"/>
          <w:lang w:val="ru-RU" w:eastAsia="ru-RU"/>
        </w:rPr>
        <w:t>вороты в движении.</w:t>
      </w:r>
    </w:p>
    <w:p w:rsidR="00DE1FE0" w:rsidRPr="00091F80" w:rsidRDefault="00C279A6" w:rsidP="000768D4">
      <w:pPr>
        <w:shd w:val="clear" w:color="auto" w:fill="FFFFFF"/>
        <w:ind w:right="34" w:firstLine="284"/>
        <w:jc w:val="both"/>
        <w:rPr>
          <w:rFonts w:eastAsia="Arial Unicode MS"/>
          <w:color w:val="000000"/>
          <w:lang w:val="ru-RU" w:eastAsia="ru-RU"/>
        </w:rPr>
      </w:pPr>
      <w:r w:rsidRPr="00091F80">
        <w:rPr>
          <w:rFonts w:eastAsia="Arial Unicode MS"/>
          <w:i/>
          <w:iCs/>
          <w:color w:val="000000"/>
          <w:spacing w:val="-2"/>
          <w:lang w:val="ru-RU" w:eastAsia="ru-RU"/>
        </w:rPr>
        <w:t xml:space="preserve">Общеразвивающие упражнения без предметов. </w:t>
      </w:r>
      <w:r w:rsidRPr="00091F80">
        <w:rPr>
          <w:rFonts w:eastAsia="Arial Unicode MS"/>
          <w:color w:val="000000"/>
          <w:spacing w:val="-2"/>
          <w:lang w:val="ru-RU" w:eastAsia="ru-RU"/>
        </w:rPr>
        <w:t xml:space="preserve">Упражнения для </w:t>
      </w:r>
      <w:r w:rsidRPr="00091F80">
        <w:rPr>
          <w:rFonts w:eastAsia="Arial Unicode MS"/>
          <w:color w:val="000000"/>
          <w:spacing w:val="-1"/>
          <w:lang w:val="ru-RU" w:eastAsia="ru-RU"/>
        </w:rPr>
        <w:t>рук и плечевого пояса. Сгибания и разгибания, вращения, махи, от</w:t>
      </w:r>
      <w:r w:rsidRPr="00091F80">
        <w:rPr>
          <w:rFonts w:eastAsia="Arial Unicode MS"/>
          <w:color w:val="000000"/>
          <w:spacing w:val="-1"/>
          <w:lang w:val="ru-RU" w:eastAsia="ru-RU"/>
        </w:rPr>
        <w:softHyphen/>
      </w:r>
      <w:r w:rsidRPr="00091F80">
        <w:rPr>
          <w:rFonts w:eastAsia="Arial Unicode MS"/>
          <w:color w:val="000000"/>
          <w:spacing w:val="3"/>
          <w:lang w:val="ru-RU" w:eastAsia="ru-RU"/>
        </w:rPr>
        <w:t xml:space="preserve">ведения и приведения, рывки. Выполнение упражнений на месте </w:t>
      </w:r>
      <w:r w:rsidRPr="00091F80">
        <w:rPr>
          <w:rFonts w:eastAsia="Arial Unicode MS"/>
          <w:color w:val="000000"/>
          <w:spacing w:val="-1"/>
          <w:lang w:val="ru-RU" w:eastAsia="ru-RU"/>
        </w:rPr>
        <w:t>и в движении.</w:t>
      </w:r>
    </w:p>
    <w:p w:rsidR="00DE1FE0" w:rsidRPr="00091F80" w:rsidRDefault="00C279A6" w:rsidP="000768D4">
      <w:pPr>
        <w:shd w:val="clear" w:color="auto" w:fill="FFFFFF"/>
        <w:ind w:right="67" w:firstLine="284"/>
        <w:jc w:val="both"/>
        <w:rPr>
          <w:rFonts w:eastAsia="Arial Unicode MS"/>
          <w:color w:val="000000"/>
          <w:lang w:val="ru-RU" w:eastAsia="ru-RU"/>
        </w:rPr>
      </w:pPr>
      <w:r w:rsidRPr="00091F80">
        <w:rPr>
          <w:rFonts w:eastAsia="Arial Unicode MS"/>
          <w:color w:val="000000"/>
          <w:spacing w:val="-1"/>
          <w:lang w:val="ru-RU" w:eastAsia="ru-RU"/>
        </w:rPr>
        <w:t>Упражнения для мышц шеи: наклоны, вращения и повороты го</w:t>
      </w:r>
      <w:r w:rsidRPr="00091F80">
        <w:rPr>
          <w:rFonts w:eastAsia="Arial Unicode MS"/>
          <w:color w:val="000000"/>
          <w:spacing w:val="-1"/>
          <w:lang w:val="ru-RU" w:eastAsia="ru-RU"/>
        </w:rPr>
        <w:softHyphen/>
      </w:r>
      <w:r w:rsidRPr="00091F80">
        <w:rPr>
          <w:rFonts w:eastAsia="Arial Unicode MS"/>
          <w:color w:val="000000"/>
          <w:spacing w:val="-4"/>
          <w:lang w:val="ru-RU" w:eastAsia="ru-RU"/>
        </w:rPr>
        <w:t>ловы.</w:t>
      </w:r>
    </w:p>
    <w:p w:rsidR="00DE1FE0" w:rsidRPr="00091F80" w:rsidRDefault="00C279A6" w:rsidP="000768D4">
      <w:pPr>
        <w:shd w:val="clear" w:color="auto" w:fill="FFFFFF"/>
        <w:ind w:right="77" w:firstLine="284"/>
        <w:jc w:val="both"/>
        <w:rPr>
          <w:rFonts w:eastAsia="Arial Unicode MS"/>
          <w:color w:val="000000"/>
          <w:lang w:val="ru-RU" w:eastAsia="ru-RU"/>
        </w:rPr>
      </w:pPr>
      <w:r w:rsidRPr="00091F80">
        <w:rPr>
          <w:rFonts w:eastAsia="Arial Unicode MS"/>
          <w:color w:val="000000"/>
          <w:spacing w:val="3"/>
          <w:lang w:val="ru-RU" w:eastAsia="ru-RU"/>
        </w:rPr>
        <w:t xml:space="preserve">Упражнения для туловища. Упражнения для формирования </w:t>
      </w:r>
      <w:r w:rsidRPr="00091F80">
        <w:rPr>
          <w:rFonts w:eastAsia="Arial Unicode MS"/>
          <w:color w:val="000000"/>
          <w:spacing w:val="1"/>
          <w:lang w:val="ru-RU" w:eastAsia="ru-RU"/>
        </w:rPr>
        <w:t>правильной осанки. В различных исходных положениях - накло</w:t>
      </w:r>
      <w:r w:rsidRPr="00091F80">
        <w:rPr>
          <w:rFonts w:eastAsia="Arial Unicode MS"/>
          <w:color w:val="000000"/>
          <w:spacing w:val="1"/>
          <w:lang w:val="ru-RU" w:eastAsia="ru-RU"/>
        </w:rPr>
        <w:softHyphen/>
        <w:t>ны, повороты, вращения. В положении лежа - поднимание и опу</w:t>
      </w:r>
      <w:r w:rsidRPr="00091F80">
        <w:rPr>
          <w:rFonts w:eastAsia="Arial Unicode MS"/>
          <w:color w:val="000000"/>
          <w:spacing w:val="1"/>
          <w:lang w:val="ru-RU" w:eastAsia="ru-RU"/>
        </w:rPr>
        <w:softHyphen/>
      </w:r>
      <w:r w:rsidRPr="00091F80">
        <w:rPr>
          <w:rFonts w:eastAsia="Arial Unicode MS"/>
          <w:color w:val="000000"/>
          <w:lang w:val="ru-RU" w:eastAsia="ru-RU"/>
        </w:rPr>
        <w:t>скание ног, круговые движения одной и обеими ногами, поднима</w:t>
      </w:r>
      <w:r w:rsidRPr="00091F80">
        <w:rPr>
          <w:rFonts w:eastAsia="Arial Unicode MS"/>
          <w:color w:val="000000"/>
          <w:lang w:val="ru-RU" w:eastAsia="ru-RU"/>
        </w:rPr>
        <w:softHyphen/>
        <w:t>ние и опускание туловища.</w:t>
      </w:r>
    </w:p>
    <w:p w:rsidR="00DE1FE0" w:rsidRPr="00091F80" w:rsidRDefault="00C279A6" w:rsidP="000768D4">
      <w:pPr>
        <w:shd w:val="clear" w:color="auto" w:fill="FFFFFF"/>
        <w:ind w:right="110" w:firstLine="284"/>
        <w:jc w:val="both"/>
        <w:rPr>
          <w:rFonts w:eastAsia="Arial Unicode MS"/>
          <w:color w:val="000000"/>
          <w:lang w:val="ru-RU" w:eastAsia="ru-RU"/>
        </w:rPr>
      </w:pPr>
      <w:r w:rsidRPr="00091F80">
        <w:rPr>
          <w:rFonts w:eastAsia="Arial Unicode MS"/>
          <w:color w:val="000000"/>
          <w:spacing w:val="2"/>
          <w:lang w:val="ru-RU" w:eastAsia="ru-RU"/>
        </w:rPr>
        <w:t>Упражнения для ног: различные маховые движения, приседа</w:t>
      </w:r>
      <w:r w:rsidRPr="00091F80">
        <w:rPr>
          <w:rFonts w:eastAsia="Arial Unicode MS"/>
          <w:color w:val="000000"/>
          <w:spacing w:val="2"/>
          <w:lang w:val="ru-RU" w:eastAsia="ru-RU"/>
        </w:rPr>
        <w:softHyphen/>
      </w:r>
      <w:r w:rsidRPr="00091F80">
        <w:rPr>
          <w:rFonts w:eastAsia="Arial Unicode MS"/>
          <w:color w:val="000000"/>
          <w:spacing w:val="-1"/>
          <w:lang w:val="ru-RU" w:eastAsia="ru-RU"/>
        </w:rPr>
        <w:t xml:space="preserve">ния на обеих и на одной ноге, выпады, выпады с дополнительными </w:t>
      </w:r>
      <w:r w:rsidRPr="00091F80">
        <w:rPr>
          <w:rFonts w:eastAsia="Arial Unicode MS"/>
          <w:color w:val="000000"/>
          <w:spacing w:val="2"/>
          <w:lang w:val="ru-RU" w:eastAsia="ru-RU"/>
        </w:rPr>
        <w:t>пружинящими движениями.</w:t>
      </w:r>
    </w:p>
    <w:p w:rsidR="00DE1FE0" w:rsidRPr="00091F80" w:rsidRDefault="00C279A6" w:rsidP="000768D4">
      <w:pPr>
        <w:shd w:val="clear" w:color="auto" w:fill="FFFFFF"/>
        <w:ind w:right="134" w:firstLine="284"/>
        <w:jc w:val="both"/>
        <w:rPr>
          <w:rFonts w:eastAsia="Arial Unicode MS"/>
          <w:color w:val="000000"/>
          <w:lang w:val="ru-RU" w:eastAsia="ru-RU"/>
        </w:rPr>
      </w:pPr>
      <w:r w:rsidRPr="00091F80">
        <w:rPr>
          <w:rFonts w:eastAsia="Arial Unicode MS"/>
          <w:color w:val="000000"/>
          <w:spacing w:val="-2"/>
          <w:lang w:val="ru-RU" w:eastAsia="ru-RU"/>
        </w:rPr>
        <w:t>Упражнения с сопротивлением в парах: повороты и наклоны ту</w:t>
      </w:r>
      <w:r w:rsidRPr="00091F80">
        <w:rPr>
          <w:rFonts w:eastAsia="Arial Unicode MS"/>
          <w:color w:val="000000"/>
          <w:spacing w:val="-2"/>
          <w:lang w:val="ru-RU" w:eastAsia="ru-RU"/>
        </w:rPr>
        <w:softHyphen/>
      </w:r>
      <w:r w:rsidRPr="00091F80">
        <w:rPr>
          <w:rFonts w:eastAsia="Arial Unicode MS"/>
          <w:color w:val="000000"/>
          <w:spacing w:val="1"/>
          <w:lang w:val="ru-RU" w:eastAsia="ru-RU"/>
        </w:rPr>
        <w:t xml:space="preserve">ловища, сгибание и разгибание рук, перетаскивание, приседания, </w:t>
      </w:r>
      <w:r w:rsidRPr="00091F80">
        <w:rPr>
          <w:rFonts w:eastAsia="Arial Unicode MS"/>
          <w:color w:val="000000"/>
          <w:spacing w:val="-1"/>
          <w:lang w:val="ru-RU" w:eastAsia="ru-RU"/>
        </w:rPr>
        <w:t>переноска партнера на спине и на плечах, элементы борьбы в стой</w:t>
      </w:r>
      <w:r w:rsidRPr="00091F80">
        <w:rPr>
          <w:rFonts w:eastAsia="Arial Unicode MS"/>
          <w:color w:val="000000"/>
          <w:spacing w:val="-1"/>
          <w:lang w:val="ru-RU" w:eastAsia="ru-RU"/>
        </w:rPr>
        <w:softHyphen/>
      </w:r>
      <w:r w:rsidRPr="00091F80">
        <w:rPr>
          <w:rFonts w:eastAsia="Arial Unicode MS"/>
          <w:color w:val="000000"/>
          <w:lang w:val="ru-RU" w:eastAsia="ru-RU"/>
        </w:rPr>
        <w:t>ке, игры с элементами сопротивления.</w:t>
      </w:r>
    </w:p>
    <w:p w:rsidR="00DE1FE0" w:rsidRPr="00091F80" w:rsidRDefault="00C279A6" w:rsidP="000768D4">
      <w:pPr>
        <w:shd w:val="clear" w:color="auto" w:fill="FFFFFF"/>
        <w:ind w:right="158" w:firstLine="284"/>
        <w:jc w:val="both"/>
        <w:rPr>
          <w:rFonts w:eastAsia="Arial Unicode MS"/>
          <w:color w:val="000000"/>
          <w:lang w:val="ru-RU" w:eastAsia="ru-RU"/>
        </w:rPr>
      </w:pPr>
      <w:r w:rsidRPr="00091F80">
        <w:rPr>
          <w:rFonts w:eastAsia="Arial Unicode MS"/>
          <w:i/>
          <w:iCs/>
          <w:color w:val="000000"/>
          <w:spacing w:val="6"/>
          <w:lang w:val="ru-RU" w:eastAsia="ru-RU"/>
        </w:rPr>
        <w:t xml:space="preserve">Общеразвивающие упражнения с предметами. </w:t>
      </w:r>
      <w:r w:rsidRPr="00091F80">
        <w:rPr>
          <w:rFonts w:eastAsia="Arial Unicode MS"/>
          <w:color w:val="000000"/>
          <w:spacing w:val="6"/>
          <w:lang w:val="ru-RU" w:eastAsia="ru-RU"/>
        </w:rPr>
        <w:t xml:space="preserve">Упражнения </w:t>
      </w:r>
      <w:r w:rsidRPr="00091F80">
        <w:rPr>
          <w:rFonts w:eastAsia="Arial Unicode MS"/>
          <w:color w:val="000000"/>
          <w:spacing w:val="-1"/>
          <w:lang w:val="ru-RU" w:eastAsia="ru-RU"/>
        </w:rPr>
        <w:t xml:space="preserve">с набивными мячами: поднимание, опускание, наклоны, повороты, перебрасывания с одной руки на другую перед собой, над головой, </w:t>
      </w:r>
      <w:r w:rsidRPr="00091F80">
        <w:rPr>
          <w:rFonts w:eastAsia="Arial Unicode MS"/>
          <w:color w:val="000000"/>
          <w:spacing w:val="1"/>
          <w:lang w:val="ru-RU" w:eastAsia="ru-RU"/>
        </w:rPr>
        <w:t xml:space="preserve">за спиной, броски и ловля мяча. Упражнения на месте (стоя, сидя, </w:t>
      </w:r>
      <w:r w:rsidRPr="00091F80">
        <w:rPr>
          <w:rFonts w:eastAsia="Arial Unicode MS"/>
          <w:color w:val="000000"/>
          <w:lang w:val="ru-RU" w:eastAsia="ru-RU"/>
        </w:rPr>
        <w:t>лежа) и в движении. Упражнения в парах, в группах с передачами, бросками и ловлей мяча.</w:t>
      </w:r>
    </w:p>
    <w:p w:rsidR="00DE1FE0" w:rsidRPr="00091F80" w:rsidRDefault="00C279A6" w:rsidP="000768D4">
      <w:pPr>
        <w:shd w:val="clear" w:color="auto" w:fill="FFFFFF"/>
        <w:ind w:right="197" w:firstLine="284"/>
        <w:jc w:val="both"/>
        <w:rPr>
          <w:rFonts w:eastAsia="Arial Unicode MS"/>
          <w:color w:val="000000"/>
          <w:lang w:val="ru-RU" w:eastAsia="ru-RU"/>
        </w:rPr>
      </w:pPr>
      <w:r w:rsidRPr="00091F80">
        <w:rPr>
          <w:rFonts w:eastAsia="Arial Unicode MS"/>
          <w:color w:val="000000"/>
          <w:spacing w:val="-2"/>
          <w:lang w:val="ru-RU" w:eastAsia="ru-RU"/>
        </w:rPr>
        <w:t xml:space="preserve">Упражнения с гантелями, штангой, мешками с песком: сгибание </w:t>
      </w:r>
      <w:r w:rsidRPr="00091F80">
        <w:rPr>
          <w:rFonts w:eastAsia="Arial Unicode MS"/>
          <w:color w:val="000000"/>
          <w:lang w:val="ru-RU" w:eastAsia="ru-RU"/>
        </w:rPr>
        <w:t>и разгибание рук, повороты и наклоны туловища, поднимание на носки, приседания.</w:t>
      </w:r>
    </w:p>
    <w:p w:rsidR="00DE1FE0" w:rsidRPr="00091F80" w:rsidRDefault="00C279A6" w:rsidP="000768D4">
      <w:pPr>
        <w:shd w:val="clear" w:color="auto" w:fill="FFFFFF"/>
        <w:ind w:right="216" w:firstLine="284"/>
        <w:jc w:val="both"/>
        <w:rPr>
          <w:rFonts w:eastAsia="Arial Unicode MS"/>
          <w:color w:val="000000"/>
          <w:lang w:val="ru-RU" w:eastAsia="ru-RU"/>
        </w:rPr>
      </w:pPr>
      <w:r w:rsidRPr="00091F80">
        <w:rPr>
          <w:rFonts w:eastAsia="Arial Unicode MS"/>
          <w:color w:val="000000"/>
          <w:spacing w:val="-1"/>
          <w:lang w:val="ru-RU" w:eastAsia="ru-RU"/>
        </w:rPr>
        <w:lastRenderedPageBreak/>
        <w:t>Упражнения с короткой и длинной скакалкой: прыжки на одной и обеих ногах, с вращением скакалки вперед и назад, прыжки с по</w:t>
      </w:r>
      <w:r w:rsidRPr="00091F80">
        <w:rPr>
          <w:rFonts w:eastAsia="Arial Unicode MS"/>
          <w:color w:val="000000"/>
          <w:spacing w:val="-1"/>
          <w:lang w:val="ru-RU" w:eastAsia="ru-RU"/>
        </w:rPr>
        <w:softHyphen/>
      </w:r>
      <w:r w:rsidRPr="00091F80">
        <w:rPr>
          <w:rFonts w:eastAsia="Arial Unicode MS"/>
          <w:color w:val="000000"/>
          <w:lang w:val="ru-RU" w:eastAsia="ru-RU"/>
        </w:rPr>
        <w:t>воротами, прыжки в приседе и полуприседе.</w:t>
      </w:r>
    </w:p>
    <w:p w:rsidR="00DE1FE0" w:rsidRPr="00091F80" w:rsidRDefault="00C279A6" w:rsidP="000768D4">
      <w:pPr>
        <w:shd w:val="clear" w:color="auto" w:fill="FFFFFF"/>
        <w:ind w:right="235" w:firstLine="284"/>
        <w:jc w:val="both"/>
        <w:rPr>
          <w:rFonts w:eastAsia="Arial Unicode MS"/>
          <w:color w:val="000000"/>
          <w:lang w:val="ru-RU" w:eastAsia="ru-RU"/>
        </w:rPr>
      </w:pPr>
      <w:r w:rsidRPr="00091F80">
        <w:rPr>
          <w:rFonts w:eastAsia="Arial Unicode MS"/>
          <w:color w:val="000000"/>
          <w:lang w:val="ru-RU" w:eastAsia="ru-RU"/>
        </w:rPr>
        <w:t>Упражнения с малыми мячами: броски и ловля мяча после под</w:t>
      </w:r>
      <w:r w:rsidRPr="00091F80">
        <w:rPr>
          <w:rFonts w:eastAsia="Arial Unicode MS"/>
          <w:color w:val="000000"/>
          <w:lang w:val="ru-RU" w:eastAsia="ru-RU"/>
        </w:rPr>
        <w:softHyphen/>
      </w:r>
      <w:r w:rsidRPr="00091F80">
        <w:rPr>
          <w:rFonts w:eastAsia="Arial Unicode MS"/>
          <w:color w:val="000000"/>
          <w:spacing w:val="-3"/>
          <w:lang w:val="ru-RU" w:eastAsia="ru-RU"/>
        </w:rPr>
        <w:t xml:space="preserve">брасывания вверх, удара о землю, в стену, на месте, в прыжке, после </w:t>
      </w:r>
      <w:r w:rsidRPr="00091F80">
        <w:rPr>
          <w:rFonts w:eastAsia="Arial Unicode MS"/>
          <w:color w:val="000000"/>
          <w:lang w:val="ru-RU" w:eastAsia="ru-RU"/>
        </w:rPr>
        <w:t>кувырка в движении.</w:t>
      </w:r>
    </w:p>
    <w:p w:rsidR="00DE1FE0" w:rsidRPr="00091F80" w:rsidRDefault="00C279A6" w:rsidP="000768D4">
      <w:pPr>
        <w:shd w:val="clear" w:color="auto" w:fill="FFFFFF"/>
        <w:ind w:right="250" w:firstLine="284"/>
        <w:jc w:val="both"/>
        <w:rPr>
          <w:rFonts w:eastAsia="Arial Unicode MS"/>
          <w:color w:val="000000"/>
          <w:lang w:val="ru-RU" w:eastAsia="ru-RU"/>
        </w:rPr>
      </w:pPr>
      <w:r w:rsidRPr="00091F80">
        <w:rPr>
          <w:rFonts w:eastAsia="Arial Unicode MS"/>
          <w:i/>
          <w:iCs/>
          <w:color w:val="000000"/>
          <w:spacing w:val="-1"/>
          <w:lang w:val="ru-RU" w:eastAsia="ru-RU"/>
        </w:rPr>
        <w:t xml:space="preserve">Акробатические упражнения. </w:t>
      </w:r>
      <w:r w:rsidRPr="00091F80">
        <w:rPr>
          <w:rFonts w:eastAsia="Arial Unicode MS"/>
          <w:color w:val="000000"/>
          <w:spacing w:val="-1"/>
          <w:lang w:val="ru-RU" w:eastAsia="ru-RU"/>
        </w:rPr>
        <w:t xml:space="preserve">Кувырки вперед в группировке из </w:t>
      </w:r>
      <w:r w:rsidRPr="00091F80">
        <w:rPr>
          <w:rFonts w:eastAsia="Arial Unicode MS"/>
          <w:color w:val="000000"/>
          <w:spacing w:val="1"/>
          <w:lang w:val="ru-RU" w:eastAsia="ru-RU"/>
        </w:rPr>
        <w:t xml:space="preserve">упора присев, основной стойки, с разбега. Длинный кувырок вперед. Кувырки назад. Соединение нескольких кувырков. Перекаты </w:t>
      </w:r>
      <w:r w:rsidRPr="00091F80">
        <w:rPr>
          <w:rFonts w:eastAsia="Arial Unicode MS"/>
          <w:color w:val="000000"/>
          <w:lang w:val="ru-RU" w:eastAsia="ru-RU"/>
        </w:rPr>
        <w:t>и перевороты. Упражнения на батуте.</w:t>
      </w:r>
    </w:p>
    <w:p w:rsidR="00DE1FE0" w:rsidRPr="00091F80" w:rsidRDefault="00C279A6" w:rsidP="000768D4">
      <w:pPr>
        <w:shd w:val="clear" w:color="auto" w:fill="FFFFFF"/>
        <w:ind w:right="67" w:firstLine="284"/>
        <w:jc w:val="both"/>
        <w:rPr>
          <w:rFonts w:eastAsia="Arial Unicode MS"/>
          <w:color w:val="000000"/>
          <w:lang w:val="ru-RU" w:eastAsia="ru-RU"/>
        </w:rPr>
      </w:pPr>
      <w:r w:rsidRPr="00091F80">
        <w:rPr>
          <w:rFonts w:eastAsia="Arial Unicode MS"/>
          <w:i/>
          <w:iCs/>
          <w:color w:val="000000"/>
          <w:lang w:val="ru-RU" w:eastAsia="ru-RU"/>
        </w:rPr>
        <w:t xml:space="preserve">Подвижные игры и эстафеты. </w:t>
      </w:r>
      <w:r w:rsidRPr="00091F80">
        <w:rPr>
          <w:rFonts w:eastAsia="Arial Unicode MS"/>
          <w:color w:val="000000"/>
          <w:lang w:val="ru-RU" w:eastAsia="ru-RU"/>
        </w:rPr>
        <w:t>Игры с мячом, бегом, прыжка</w:t>
      </w:r>
      <w:r w:rsidRPr="00091F80">
        <w:rPr>
          <w:rFonts w:eastAsia="Arial Unicode MS"/>
          <w:color w:val="000000"/>
          <w:lang w:val="ru-RU" w:eastAsia="ru-RU"/>
        </w:rPr>
        <w:softHyphen/>
      </w:r>
      <w:r w:rsidRPr="00091F80">
        <w:rPr>
          <w:rFonts w:eastAsia="Arial Unicode MS"/>
          <w:color w:val="000000"/>
          <w:spacing w:val="-1"/>
          <w:lang w:val="ru-RU" w:eastAsia="ru-RU"/>
        </w:rPr>
        <w:t>ми, метанием, с сопротивлением, на внимание, координацию дви</w:t>
      </w:r>
      <w:r w:rsidRPr="00091F80">
        <w:rPr>
          <w:rFonts w:eastAsia="Arial Unicode MS"/>
          <w:color w:val="000000"/>
          <w:spacing w:val="-1"/>
          <w:lang w:val="ru-RU" w:eastAsia="ru-RU"/>
        </w:rPr>
        <w:softHyphen/>
      </w:r>
      <w:r w:rsidRPr="00091F80">
        <w:rPr>
          <w:rFonts w:eastAsia="Arial Unicode MS"/>
          <w:color w:val="000000"/>
          <w:spacing w:val="-2"/>
          <w:lang w:val="ru-RU" w:eastAsia="ru-RU"/>
        </w:rPr>
        <w:t>жений.</w:t>
      </w:r>
    </w:p>
    <w:p w:rsidR="00DE1FE0" w:rsidRPr="00091F80" w:rsidRDefault="00C279A6" w:rsidP="000768D4">
      <w:pPr>
        <w:shd w:val="clear" w:color="auto" w:fill="FFFFFF"/>
        <w:ind w:right="53" w:firstLine="284"/>
        <w:jc w:val="both"/>
        <w:rPr>
          <w:rFonts w:eastAsia="Arial Unicode MS"/>
          <w:color w:val="000000"/>
          <w:lang w:val="ru-RU" w:eastAsia="ru-RU"/>
        </w:rPr>
      </w:pPr>
      <w:r w:rsidRPr="00091F80">
        <w:rPr>
          <w:rFonts w:eastAsia="Arial Unicode MS"/>
          <w:color w:val="000000"/>
          <w:lang w:val="ru-RU" w:eastAsia="ru-RU"/>
        </w:rPr>
        <w:t>Эстафеты встречные и круговые, с преодолением полосы пре</w:t>
      </w:r>
      <w:r w:rsidRPr="00091F80">
        <w:rPr>
          <w:rFonts w:eastAsia="Arial Unicode MS"/>
          <w:color w:val="000000"/>
          <w:lang w:val="ru-RU" w:eastAsia="ru-RU"/>
        </w:rPr>
        <w:softHyphen/>
      </w:r>
      <w:r w:rsidRPr="00091F80">
        <w:rPr>
          <w:rFonts w:eastAsia="Arial Unicode MS"/>
          <w:color w:val="000000"/>
          <w:spacing w:val="2"/>
          <w:lang w:val="ru-RU" w:eastAsia="ru-RU"/>
        </w:rPr>
        <w:t xml:space="preserve">пятствий из гимнастических снарядов, переноской, расстановкой </w:t>
      </w:r>
      <w:r w:rsidRPr="00091F80">
        <w:rPr>
          <w:rFonts w:eastAsia="Arial Unicode MS"/>
          <w:color w:val="000000"/>
          <w:spacing w:val="-1"/>
          <w:lang w:val="ru-RU" w:eastAsia="ru-RU"/>
        </w:rPr>
        <w:t>и собиранием предметов, переноской груза, метанием в цель, бро</w:t>
      </w:r>
      <w:r w:rsidRPr="00091F80">
        <w:rPr>
          <w:rFonts w:eastAsia="Arial Unicode MS"/>
          <w:color w:val="000000"/>
          <w:spacing w:val="-1"/>
          <w:lang w:val="ru-RU" w:eastAsia="ru-RU"/>
        </w:rPr>
        <w:softHyphen/>
      </w:r>
      <w:r w:rsidRPr="00091F80">
        <w:rPr>
          <w:rFonts w:eastAsia="Arial Unicode MS"/>
          <w:color w:val="000000"/>
          <w:lang w:val="ru-RU" w:eastAsia="ru-RU"/>
        </w:rPr>
        <w:t xml:space="preserve">сками и ловлей мяча, прыжками и бегом, в различных сочетаниях </w:t>
      </w:r>
      <w:r w:rsidRPr="00091F80">
        <w:rPr>
          <w:rFonts w:eastAsia="Arial Unicode MS"/>
          <w:color w:val="000000"/>
          <w:spacing w:val="-1"/>
          <w:lang w:val="ru-RU" w:eastAsia="ru-RU"/>
        </w:rPr>
        <w:t>перечисленных элементов.</w:t>
      </w:r>
    </w:p>
    <w:p w:rsidR="00DE1FE0" w:rsidRPr="00091F80" w:rsidRDefault="00C279A6" w:rsidP="000768D4">
      <w:pPr>
        <w:shd w:val="clear" w:color="auto" w:fill="FFFFFF"/>
        <w:ind w:right="53" w:firstLine="284"/>
        <w:jc w:val="both"/>
        <w:rPr>
          <w:rFonts w:eastAsia="Arial Unicode MS"/>
          <w:color w:val="000000"/>
          <w:lang w:val="ru-RU" w:eastAsia="ru-RU"/>
        </w:rPr>
      </w:pPr>
      <w:r w:rsidRPr="00091F80">
        <w:rPr>
          <w:rFonts w:eastAsia="Arial Unicode MS"/>
          <w:i/>
          <w:iCs/>
          <w:color w:val="000000"/>
          <w:spacing w:val="2"/>
          <w:lang w:val="ru-RU" w:eastAsia="ru-RU"/>
        </w:rPr>
        <w:t xml:space="preserve">Легкоатлетические упражнения. </w:t>
      </w:r>
      <w:r w:rsidRPr="00091F80">
        <w:rPr>
          <w:rFonts w:eastAsia="Arial Unicode MS"/>
          <w:color w:val="000000"/>
          <w:spacing w:val="2"/>
          <w:lang w:val="ru-RU" w:eastAsia="ru-RU"/>
        </w:rPr>
        <w:t xml:space="preserve">Бег на 30, 60, 100, 400, 500, </w:t>
      </w:r>
      <w:smartTag w:uri="urn:schemas-microsoft-com:office:smarttags" w:element="metricconverter">
        <w:smartTagPr>
          <w:attr w:name="ProductID" w:val="800 м"/>
        </w:smartTagPr>
        <w:r w:rsidRPr="00091F80">
          <w:rPr>
            <w:rFonts w:eastAsia="Arial Unicode MS"/>
            <w:color w:val="000000"/>
            <w:spacing w:val="-1"/>
            <w:lang w:val="ru-RU" w:eastAsia="ru-RU"/>
          </w:rPr>
          <w:t>800 м</w:t>
        </w:r>
      </w:smartTag>
      <w:r w:rsidRPr="00091F80">
        <w:rPr>
          <w:rFonts w:eastAsia="Arial Unicode MS"/>
          <w:color w:val="000000"/>
          <w:spacing w:val="-1"/>
          <w:lang w:val="ru-RU" w:eastAsia="ru-RU"/>
        </w:rPr>
        <w:t xml:space="preserve">. Кроссы от 1000 до </w:t>
      </w:r>
      <w:smartTag w:uri="urn:schemas-microsoft-com:office:smarttags" w:element="metricconverter">
        <w:smartTagPr>
          <w:attr w:name="ProductID" w:val="3000 м"/>
        </w:smartTagPr>
        <w:r w:rsidRPr="00091F80">
          <w:rPr>
            <w:rFonts w:eastAsia="Arial Unicode MS"/>
            <w:color w:val="000000"/>
            <w:spacing w:val="-1"/>
            <w:lang w:val="ru-RU" w:eastAsia="ru-RU"/>
          </w:rPr>
          <w:t>3000 м</w:t>
        </w:r>
      </w:smartTag>
      <w:r w:rsidRPr="00091F80">
        <w:rPr>
          <w:rFonts w:eastAsia="Arial Unicode MS"/>
          <w:color w:val="000000"/>
          <w:spacing w:val="-1"/>
          <w:lang w:val="ru-RU" w:eastAsia="ru-RU"/>
        </w:rPr>
        <w:t>, 6- и 12-минутный бег.</w:t>
      </w:r>
    </w:p>
    <w:p w:rsidR="00DE1FE0" w:rsidRPr="00091F80" w:rsidRDefault="00C279A6" w:rsidP="000768D4">
      <w:pPr>
        <w:shd w:val="clear" w:color="auto" w:fill="FFFFFF"/>
        <w:ind w:right="43" w:firstLine="284"/>
        <w:jc w:val="both"/>
        <w:rPr>
          <w:rFonts w:eastAsia="Arial Unicode MS"/>
          <w:color w:val="000000"/>
          <w:lang w:val="ru-RU" w:eastAsia="ru-RU"/>
        </w:rPr>
      </w:pPr>
      <w:r w:rsidRPr="00091F80">
        <w:rPr>
          <w:rFonts w:eastAsia="Arial Unicode MS"/>
          <w:color w:val="000000"/>
          <w:spacing w:val="-3"/>
          <w:lang w:val="ru-RU" w:eastAsia="ru-RU"/>
        </w:rPr>
        <w:t xml:space="preserve">Прыжки в длину и в высоту с места и с разбега. Тройной прыжок </w:t>
      </w:r>
      <w:r w:rsidRPr="00091F80">
        <w:rPr>
          <w:rFonts w:eastAsia="Arial Unicode MS"/>
          <w:color w:val="000000"/>
          <w:lang w:val="ru-RU" w:eastAsia="ru-RU"/>
        </w:rPr>
        <w:t>с места и с разбега. Многоскоки. Пятикратный прыжок с места.</w:t>
      </w:r>
    </w:p>
    <w:p w:rsidR="00DE1FE0" w:rsidRPr="00091F80" w:rsidRDefault="00C279A6" w:rsidP="000768D4">
      <w:pPr>
        <w:shd w:val="clear" w:color="auto" w:fill="FFFFFF"/>
        <w:ind w:right="43" w:firstLine="284"/>
        <w:jc w:val="both"/>
        <w:rPr>
          <w:rFonts w:eastAsia="Arial Unicode MS"/>
          <w:color w:val="000000"/>
          <w:lang w:val="ru-RU" w:eastAsia="ru-RU"/>
        </w:rPr>
      </w:pPr>
      <w:r w:rsidRPr="00091F80">
        <w:rPr>
          <w:rFonts w:eastAsia="Arial Unicode MS"/>
          <w:color w:val="000000"/>
          <w:spacing w:val="-1"/>
          <w:lang w:val="ru-RU" w:eastAsia="ru-RU"/>
        </w:rPr>
        <w:t>Метание малого мяча на дальность и в цель. Метание гранаты с места и с разбега. Толкание ядра.</w:t>
      </w:r>
    </w:p>
    <w:p w:rsidR="00DE1FE0" w:rsidRPr="00091F80" w:rsidRDefault="00C279A6" w:rsidP="000768D4">
      <w:pPr>
        <w:shd w:val="clear" w:color="auto" w:fill="FFFFFF"/>
        <w:ind w:right="38" w:firstLine="284"/>
        <w:jc w:val="both"/>
        <w:rPr>
          <w:rFonts w:eastAsia="Arial Unicode MS"/>
          <w:color w:val="000000"/>
          <w:lang w:val="ru-RU" w:eastAsia="ru-RU"/>
        </w:rPr>
      </w:pPr>
      <w:r w:rsidRPr="00091F80">
        <w:rPr>
          <w:rFonts w:eastAsia="Arial Unicode MS"/>
          <w:i/>
          <w:iCs/>
          <w:color w:val="000000"/>
          <w:lang w:val="ru-RU" w:eastAsia="ru-RU"/>
        </w:rPr>
        <w:t xml:space="preserve">Спортивные игры. </w:t>
      </w:r>
      <w:r w:rsidRPr="00091F80">
        <w:rPr>
          <w:rFonts w:eastAsia="Arial Unicode MS"/>
          <w:color w:val="000000"/>
          <w:lang w:val="ru-RU" w:eastAsia="ru-RU"/>
        </w:rPr>
        <w:t xml:space="preserve">Ручной мяч, баскетбол, хоккей с мячом (по </w:t>
      </w:r>
      <w:r w:rsidRPr="00091F80">
        <w:rPr>
          <w:rFonts w:eastAsia="Arial Unicode MS"/>
          <w:color w:val="000000"/>
          <w:spacing w:val="1"/>
          <w:lang w:val="ru-RU" w:eastAsia="ru-RU"/>
        </w:rPr>
        <w:t>упрощенным правилам).</w:t>
      </w:r>
    </w:p>
    <w:p w:rsidR="00DE1FE0" w:rsidRPr="00091F80" w:rsidRDefault="00C279A6" w:rsidP="000768D4">
      <w:pPr>
        <w:shd w:val="clear" w:color="auto" w:fill="FFFFFF"/>
        <w:ind w:right="38" w:firstLine="284"/>
        <w:jc w:val="both"/>
        <w:rPr>
          <w:rFonts w:eastAsia="Arial Unicode MS"/>
          <w:color w:val="000000"/>
          <w:lang w:val="ru-RU" w:eastAsia="ru-RU"/>
        </w:rPr>
      </w:pPr>
      <w:r w:rsidRPr="00091F80">
        <w:rPr>
          <w:rFonts w:eastAsia="Arial Unicode MS"/>
          <w:i/>
          <w:iCs/>
          <w:color w:val="000000"/>
          <w:spacing w:val="-1"/>
          <w:lang w:val="ru-RU" w:eastAsia="ru-RU"/>
        </w:rPr>
        <w:t xml:space="preserve">Лыжная подготовка. </w:t>
      </w:r>
      <w:r w:rsidRPr="00091F80">
        <w:rPr>
          <w:rFonts w:eastAsia="Arial Unicode MS"/>
          <w:color w:val="000000"/>
          <w:spacing w:val="-1"/>
          <w:lang w:val="ru-RU" w:eastAsia="ru-RU"/>
        </w:rPr>
        <w:t>Передвижение на лыжах основными сти</w:t>
      </w:r>
      <w:r w:rsidRPr="00091F80">
        <w:rPr>
          <w:rFonts w:eastAsia="Arial Unicode MS"/>
          <w:color w:val="000000"/>
          <w:spacing w:val="-1"/>
          <w:lang w:val="ru-RU" w:eastAsia="ru-RU"/>
        </w:rPr>
        <w:softHyphen/>
      </w:r>
      <w:r w:rsidRPr="00091F80">
        <w:rPr>
          <w:rFonts w:eastAsia="Arial Unicode MS"/>
          <w:color w:val="000000"/>
          <w:lang w:val="ru-RU" w:eastAsia="ru-RU"/>
        </w:rPr>
        <w:t xml:space="preserve">лями, подъемы, спуски, повороты, торможения. Лыжные прогулки </w:t>
      </w:r>
      <w:r w:rsidRPr="00091F80">
        <w:rPr>
          <w:rFonts w:eastAsia="Arial Unicode MS"/>
          <w:color w:val="000000"/>
          <w:spacing w:val="-1"/>
          <w:lang w:val="ru-RU" w:eastAsia="ru-RU"/>
        </w:rPr>
        <w:t xml:space="preserve">и прохождение дистанции от 2 до </w:t>
      </w:r>
      <w:smartTag w:uri="urn:schemas-microsoft-com:office:smarttags" w:element="metricconverter">
        <w:smartTagPr>
          <w:attr w:name="ProductID" w:val="10 км"/>
        </w:smartTagPr>
        <w:r w:rsidRPr="00091F80">
          <w:rPr>
            <w:rFonts w:eastAsia="Arial Unicode MS"/>
            <w:color w:val="000000"/>
            <w:spacing w:val="-1"/>
            <w:lang w:val="ru-RU" w:eastAsia="ru-RU"/>
          </w:rPr>
          <w:t>10 км</w:t>
        </w:r>
      </w:smartTag>
      <w:r w:rsidRPr="00091F80">
        <w:rPr>
          <w:rFonts w:eastAsia="Arial Unicode MS"/>
          <w:color w:val="000000"/>
          <w:spacing w:val="-1"/>
          <w:lang w:val="ru-RU" w:eastAsia="ru-RU"/>
        </w:rPr>
        <w:t xml:space="preserve"> на время.</w:t>
      </w:r>
    </w:p>
    <w:p w:rsidR="00DE1FE0" w:rsidRPr="00091F80" w:rsidRDefault="00C279A6" w:rsidP="000768D4">
      <w:pPr>
        <w:shd w:val="clear" w:color="auto" w:fill="FFFFFF"/>
        <w:ind w:right="34" w:firstLine="284"/>
        <w:jc w:val="both"/>
        <w:rPr>
          <w:rFonts w:eastAsia="Arial Unicode MS"/>
          <w:color w:val="000000"/>
          <w:lang w:val="ru-RU" w:eastAsia="ru-RU"/>
        </w:rPr>
      </w:pPr>
      <w:r w:rsidRPr="00091F80">
        <w:rPr>
          <w:rFonts w:eastAsia="Arial Unicode MS"/>
          <w:i/>
          <w:iCs/>
          <w:color w:val="000000"/>
          <w:spacing w:val="-1"/>
          <w:lang w:val="ru-RU" w:eastAsia="ru-RU"/>
        </w:rPr>
        <w:t xml:space="preserve">Плавание. </w:t>
      </w:r>
      <w:r w:rsidRPr="00091F80">
        <w:rPr>
          <w:rFonts w:eastAsia="Arial Unicode MS"/>
          <w:color w:val="000000"/>
          <w:spacing w:val="-1"/>
          <w:lang w:val="ru-RU" w:eastAsia="ru-RU"/>
        </w:rPr>
        <w:t>Освоение одного из стилей плавания. Старты и пово</w:t>
      </w:r>
      <w:r w:rsidRPr="00091F80">
        <w:rPr>
          <w:rFonts w:eastAsia="Arial Unicode MS"/>
          <w:color w:val="000000"/>
          <w:spacing w:val="-1"/>
          <w:lang w:val="ru-RU" w:eastAsia="ru-RU"/>
        </w:rPr>
        <w:softHyphen/>
        <w:t xml:space="preserve">роты. Плавание без учета времени на 25, 50, </w:t>
      </w:r>
      <w:smartTag w:uri="urn:schemas-microsoft-com:office:smarttags" w:element="metricconverter">
        <w:smartTagPr>
          <w:attr w:name="ProductID" w:val="100 м"/>
        </w:smartTagPr>
        <w:r w:rsidRPr="00091F80">
          <w:rPr>
            <w:rFonts w:eastAsia="Arial Unicode MS"/>
            <w:color w:val="000000"/>
            <w:spacing w:val="-1"/>
            <w:lang w:val="ru-RU" w:eastAsia="ru-RU"/>
          </w:rPr>
          <w:t>100 м</w:t>
        </w:r>
      </w:smartTag>
      <w:r w:rsidRPr="00091F80">
        <w:rPr>
          <w:rFonts w:eastAsia="Arial Unicode MS"/>
          <w:color w:val="000000"/>
          <w:spacing w:val="-1"/>
          <w:lang w:val="ru-RU" w:eastAsia="ru-RU"/>
        </w:rPr>
        <w:t xml:space="preserve"> и более. Эстафе</w:t>
      </w:r>
      <w:r w:rsidRPr="00091F80">
        <w:rPr>
          <w:rFonts w:eastAsia="Arial Unicode MS"/>
          <w:color w:val="000000"/>
          <w:spacing w:val="-1"/>
          <w:lang w:val="ru-RU" w:eastAsia="ru-RU"/>
        </w:rPr>
        <w:softHyphen/>
        <w:t>ты и игры с мячом на воде. Прыжки в воду.</w:t>
      </w:r>
    </w:p>
    <w:p w:rsidR="00DE1FE0" w:rsidRPr="00091F80" w:rsidRDefault="00DE1FE0" w:rsidP="000768D4">
      <w:pPr>
        <w:shd w:val="clear" w:color="auto" w:fill="FFFFFF"/>
        <w:ind w:firstLine="284"/>
        <w:jc w:val="both"/>
        <w:rPr>
          <w:rFonts w:eastAsia="Arial Unicode MS"/>
          <w:color w:val="000000"/>
          <w:spacing w:val="4"/>
          <w:lang w:val="ru-RU" w:eastAsia="ru-RU"/>
        </w:rPr>
      </w:pPr>
    </w:p>
    <w:p w:rsidR="00920A26" w:rsidRDefault="00920A26" w:rsidP="000768D4">
      <w:pPr>
        <w:shd w:val="clear" w:color="auto" w:fill="FFFFFF"/>
        <w:ind w:firstLine="284"/>
        <w:jc w:val="both"/>
        <w:rPr>
          <w:rFonts w:eastAsia="Arial Unicode MS"/>
          <w:b/>
          <w:color w:val="000000"/>
          <w:spacing w:val="4"/>
          <w:u w:val="single"/>
          <w:lang w:val="ru-RU" w:eastAsia="ru-RU"/>
        </w:rPr>
      </w:pPr>
    </w:p>
    <w:p w:rsidR="00DE1FE0" w:rsidRPr="006045A9" w:rsidRDefault="006045A9" w:rsidP="000768D4">
      <w:pPr>
        <w:shd w:val="clear" w:color="auto" w:fill="FFFFFF"/>
        <w:ind w:firstLine="284"/>
        <w:jc w:val="both"/>
        <w:rPr>
          <w:rFonts w:eastAsia="Arial Unicode MS"/>
          <w:b/>
          <w:color w:val="000000"/>
          <w:lang w:val="ru-RU" w:eastAsia="ru-RU"/>
        </w:rPr>
      </w:pPr>
      <w:r w:rsidRPr="006045A9">
        <w:rPr>
          <w:rFonts w:eastAsia="Arial Unicode MS"/>
          <w:b/>
          <w:color w:val="000000"/>
          <w:spacing w:val="4"/>
          <w:lang w:val="ru-RU" w:eastAsia="ru-RU"/>
        </w:rPr>
        <w:t>4</w:t>
      </w:r>
      <w:r w:rsidR="00C279A6" w:rsidRPr="006045A9">
        <w:rPr>
          <w:rFonts w:eastAsia="Arial Unicode MS"/>
          <w:b/>
          <w:color w:val="000000"/>
          <w:spacing w:val="4"/>
          <w:lang w:val="ru-RU" w:eastAsia="ru-RU"/>
        </w:rPr>
        <w:t xml:space="preserve">.3. </w:t>
      </w:r>
      <w:r w:rsidRPr="006045A9">
        <w:rPr>
          <w:rFonts w:eastAsia="Arial Unicode MS"/>
          <w:b/>
          <w:color w:val="000000"/>
          <w:spacing w:val="4"/>
          <w:lang w:val="ru-RU" w:eastAsia="ru-RU"/>
        </w:rPr>
        <w:t xml:space="preserve">  </w:t>
      </w:r>
      <w:r w:rsidR="00C279A6" w:rsidRPr="006045A9">
        <w:rPr>
          <w:rFonts w:eastAsia="Arial Unicode MS"/>
          <w:b/>
          <w:color w:val="000000"/>
          <w:spacing w:val="4"/>
          <w:lang w:val="ru-RU" w:eastAsia="ru-RU"/>
        </w:rPr>
        <w:t>Специальная физическая подготовка</w:t>
      </w:r>
    </w:p>
    <w:p w:rsidR="00DE1FE0" w:rsidRPr="00091F80" w:rsidRDefault="00371D84" w:rsidP="000768D4">
      <w:pPr>
        <w:shd w:val="clear" w:color="auto" w:fill="FFFFFF"/>
        <w:ind w:left="331"/>
        <w:jc w:val="both"/>
        <w:outlineLvl w:val="0"/>
        <w:rPr>
          <w:rFonts w:eastAsia="Arial Unicode MS"/>
          <w:color w:val="000000"/>
          <w:lang w:val="ru-RU" w:eastAsia="ru-RU"/>
        </w:rPr>
      </w:pPr>
      <w:r>
        <w:rPr>
          <w:rFonts w:eastAsia="Arial Unicode MS"/>
          <w:b/>
          <w:bCs/>
          <w:color w:val="000000"/>
          <w:spacing w:val="2"/>
          <w:lang w:val="ru-RU" w:eastAsia="ru-RU"/>
        </w:rPr>
        <w:t xml:space="preserve">4.3.1 </w:t>
      </w:r>
      <w:r w:rsidR="00C279A6" w:rsidRPr="00091F80">
        <w:rPr>
          <w:rFonts w:eastAsia="Arial Unicode MS"/>
          <w:b/>
          <w:bCs/>
          <w:color w:val="000000"/>
          <w:spacing w:val="2"/>
          <w:lang w:val="ru-RU" w:eastAsia="ru-RU"/>
        </w:rPr>
        <w:t>Спортивно-оздоровительные группы (СОГ)</w:t>
      </w:r>
    </w:p>
    <w:p w:rsidR="00DE1FE0" w:rsidRPr="00091F80" w:rsidRDefault="00C279A6" w:rsidP="000768D4">
      <w:pPr>
        <w:shd w:val="clear" w:color="auto" w:fill="FFFFFF"/>
        <w:ind w:left="336"/>
        <w:jc w:val="both"/>
        <w:rPr>
          <w:rFonts w:eastAsia="Arial Unicode MS"/>
          <w:color w:val="000000"/>
          <w:lang w:val="ru-RU" w:eastAsia="ru-RU"/>
        </w:rPr>
      </w:pPr>
      <w:r w:rsidRPr="00091F80">
        <w:rPr>
          <w:rFonts w:eastAsia="Arial Unicode MS"/>
          <w:color w:val="000000"/>
          <w:lang w:val="ru-RU" w:eastAsia="ru-RU"/>
        </w:rPr>
        <w:t>Воспитание физических качеств:</w:t>
      </w:r>
    </w:p>
    <w:p w:rsidR="00DE1FE0" w:rsidRPr="00091F80" w:rsidRDefault="00C279A6" w:rsidP="000768D4">
      <w:pPr>
        <w:shd w:val="clear" w:color="auto" w:fill="FFFFFF"/>
        <w:ind w:left="53" w:firstLine="274"/>
        <w:jc w:val="both"/>
        <w:rPr>
          <w:rFonts w:eastAsia="Arial Unicode MS"/>
          <w:color w:val="000000"/>
          <w:lang w:val="ru-RU" w:eastAsia="ru-RU"/>
        </w:rPr>
      </w:pPr>
      <w:r w:rsidRPr="00091F80">
        <w:rPr>
          <w:rFonts w:eastAsia="Arial Unicode MS"/>
          <w:i/>
          <w:iCs/>
          <w:color w:val="000000"/>
          <w:spacing w:val="-2"/>
          <w:lang w:val="ru-RU" w:eastAsia="ru-RU"/>
        </w:rPr>
        <w:t xml:space="preserve">Развитие гибкости </w:t>
      </w:r>
      <w:r w:rsidRPr="00091F80">
        <w:rPr>
          <w:rFonts w:eastAsia="Arial Unicode MS"/>
          <w:color w:val="000000"/>
          <w:spacing w:val="-2"/>
          <w:lang w:val="ru-RU" w:eastAsia="ru-RU"/>
        </w:rPr>
        <w:t xml:space="preserve">- общеразвивающие упражнения с широкой </w:t>
      </w:r>
      <w:r w:rsidRPr="00091F80">
        <w:rPr>
          <w:rFonts w:eastAsia="Arial Unicode MS"/>
          <w:color w:val="000000"/>
          <w:lang w:val="ru-RU" w:eastAsia="ru-RU"/>
        </w:rPr>
        <w:t>амплитудой движения. Упражнения с помощью партнера (пассив</w:t>
      </w:r>
      <w:r w:rsidRPr="00091F80">
        <w:rPr>
          <w:rFonts w:eastAsia="Arial Unicode MS"/>
          <w:color w:val="000000"/>
          <w:lang w:val="ru-RU" w:eastAsia="ru-RU"/>
        </w:rPr>
        <w:softHyphen/>
      </w:r>
      <w:r w:rsidRPr="00091F80">
        <w:rPr>
          <w:rFonts w:eastAsia="Arial Unicode MS"/>
          <w:color w:val="000000"/>
          <w:spacing w:val="-1"/>
          <w:lang w:val="ru-RU" w:eastAsia="ru-RU"/>
        </w:rPr>
        <w:t xml:space="preserve">ные наклоны, отведения ног, рук до предела, полушпагат, шпагат). </w:t>
      </w:r>
      <w:r w:rsidRPr="00091F80">
        <w:rPr>
          <w:rFonts w:eastAsia="Arial Unicode MS"/>
          <w:color w:val="000000"/>
          <w:spacing w:val="1"/>
          <w:lang w:val="ru-RU" w:eastAsia="ru-RU"/>
        </w:rPr>
        <w:t>Упражнения с гимнастической палкой или сложенной вчетверо скакалкой: наклоны, повороты туловища с различными положе</w:t>
      </w:r>
      <w:r w:rsidRPr="00091F80">
        <w:rPr>
          <w:rFonts w:eastAsia="Arial Unicode MS"/>
          <w:color w:val="000000"/>
          <w:spacing w:val="1"/>
          <w:lang w:val="ru-RU" w:eastAsia="ru-RU"/>
        </w:rPr>
        <w:softHyphen/>
      </w:r>
      <w:r w:rsidRPr="00091F80">
        <w:rPr>
          <w:rFonts w:eastAsia="Arial Unicode MS"/>
          <w:color w:val="000000"/>
          <w:spacing w:val="-1"/>
          <w:lang w:val="ru-RU" w:eastAsia="ru-RU"/>
        </w:rPr>
        <w:t xml:space="preserve">ниями предметов (вверх, вниз, за голову, за спину); перешагивание </w:t>
      </w:r>
      <w:r w:rsidRPr="00091F80">
        <w:rPr>
          <w:rFonts w:eastAsia="Arial Unicode MS"/>
          <w:color w:val="000000"/>
          <w:lang w:val="ru-RU" w:eastAsia="ru-RU"/>
        </w:rPr>
        <w:t>и перепрыгивание, «выкруты» и круги. Упражнения на гимнасти</w:t>
      </w:r>
      <w:r w:rsidRPr="00091F80">
        <w:rPr>
          <w:rFonts w:eastAsia="Arial Unicode MS"/>
          <w:color w:val="000000"/>
          <w:lang w:val="ru-RU" w:eastAsia="ru-RU"/>
        </w:rPr>
        <w:softHyphen/>
        <w:t>ческой стенке, гимнастической скамейке.</w:t>
      </w:r>
    </w:p>
    <w:p w:rsidR="00DE1FE0" w:rsidRPr="00091F80" w:rsidRDefault="00C279A6" w:rsidP="000768D4">
      <w:pPr>
        <w:shd w:val="clear" w:color="auto" w:fill="FFFFFF"/>
        <w:ind w:left="226" w:right="19" w:firstLine="293"/>
        <w:jc w:val="both"/>
        <w:rPr>
          <w:rFonts w:eastAsia="Arial Unicode MS"/>
          <w:color w:val="000000"/>
          <w:lang w:val="ru-RU" w:eastAsia="ru-RU"/>
        </w:rPr>
      </w:pPr>
      <w:r w:rsidRPr="00091F80">
        <w:rPr>
          <w:rFonts w:eastAsia="Arial Unicode MS"/>
          <w:bCs/>
          <w:i/>
          <w:iCs/>
          <w:color w:val="000000"/>
          <w:lang w:val="ru-RU" w:eastAsia="ru-RU"/>
        </w:rPr>
        <w:t xml:space="preserve">Развитие быстроты </w:t>
      </w:r>
      <w:r w:rsidRPr="00091F80">
        <w:rPr>
          <w:rFonts w:eastAsia="Arial Unicode MS"/>
          <w:bCs/>
          <w:color w:val="000000"/>
          <w:lang w:val="ru-RU" w:eastAsia="ru-RU"/>
        </w:rPr>
        <w:t>- повторный бег по дистанции 10-</w:t>
      </w:r>
      <w:smartTag w:uri="urn:schemas-microsoft-com:office:smarttags" w:element="metricconverter">
        <w:smartTagPr>
          <w:attr w:name="ProductID" w:val="15 м"/>
        </w:smartTagPr>
        <w:r w:rsidRPr="00091F80">
          <w:rPr>
            <w:rFonts w:eastAsia="Arial Unicode MS"/>
            <w:bCs/>
            <w:color w:val="000000"/>
            <w:lang w:val="ru-RU" w:eastAsia="ru-RU"/>
          </w:rPr>
          <w:t>15 м</w:t>
        </w:r>
      </w:smartTag>
      <w:r w:rsidRPr="00091F80">
        <w:rPr>
          <w:rFonts w:eastAsia="Arial Unicode MS"/>
          <w:bCs/>
          <w:color w:val="000000"/>
          <w:lang w:val="ru-RU" w:eastAsia="ru-RU"/>
        </w:rPr>
        <w:t xml:space="preserve">, со </w:t>
      </w:r>
      <w:r w:rsidRPr="00091F80">
        <w:rPr>
          <w:rFonts w:eastAsia="Arial Unicode MS"/>
          <w:bCs/>
          <w:color w:val="000000"/>
          <w:spacing w:val="-1"/>
          <w:lang w:val="ru-RU" w:eastAsia="ru-RU"/>
        </w:rPr>
        <w:t xml:space="preserve">старта и сходу с максимальной скоростью от 10 до </w:t>
      </w:r>
      <w:smartTag w:uri="urn:schemas-microsoft-com:office:smarttags" w:element="metricconverter">
        <w:smartTagPr>
          <w:attr w:name="ProductID" w:val="30 м"/>
        </w:smartTagPr>
        <w:r w:rsidRPr="00091F80">
          <w:rPr>
            <w:rFonts w:eastAsia="Arial Unicode MS"/>
            <w:bCs/>
            <w:color w:val="000000"/>
            <w:spacing w:val="-1"/>
            <w:lang w:val="ru-RU" w:eastAsia="ru-RU"/>
          </w:rPr>
          <w:t>30 м</w:t>
        </w:r>
      </w:smartTag>
      <w:r w:rsidRPr="00091F80">
        <w:rPr>
          <w:rFonts w:eastAsia="Arial Unicode MS"/>
          <w:bCs/>
          <w:color w:val="000000"/>
          <w:spacing w:val="-1"/>
          <w:lang w:val="ru-RU" w:eastAsia="ru-RU"/>
        </w:rPr>
        <w:t>. Бег по на</w:t>
      </w:r>
      <w:r w:rsidRPr="00091F80">
        <w:rPr>
          <w:rFonts w:eastAsia="Arial Unicode MS"/>
          <w:bCs/>
          <w:color w:val="000000"/>
          <w:spacing w:val="-1"/>
          <w:lang w:val="ru-RU" w:eastAsia="ru-RU"/>
        </w:rPr>
        <w:softHyphen/>
      </w:r>
      <w:r w:rsidRPr="00091F80">
        <w:rPr>
          <w:rFonts w:eastAsia="Arial Unicode MS"/>
          <w:bCs/>
          <w:color w:val="000000"/>
          <w:spacing w:val="1"/>
          <w:lang w:val="ru-RU" w:eastAsia="ru-RU"/>
        </w:rPr>
        <w:t>клонной плоскости вниз.</w:t>
      </w:r>
    </w:p>
    <w:p w:rsidR="00DE1FE0" w:rsidRPr="00091F80" w:rsidRDefault="00C279A6" w:rsidP="000768D4">
      <w:pPr>
        <w:shd w:val="clear" w:color="auto" w:fill="FFFFFF"/>
        <w:ind w:left="187" w:right="48" w:firstLine="307"/>
        <w:jc w:val="both"/>
        <w:rPr>
          <w:rFonts w:eastAsia="Arial Unicode MS"/>
          <w:color w:val="000000"/>
          <w:lang w:val="ru-RU" w:eastAsia="ru-RU"/>
        </w:rPr>
      </w:pPr>
      <w:r w:rsidRPr="00091F80">
        <w:rPr>
          <w:rFonts w:eastAsia="Arial Unicode MS"/>
          <w:bCs/>
          <w:i/>
          <w:iCs/>
          <w:color w:val="000000"/>
          <w:spacing w:val="1"/>
          <w:lang w:val="ru-RU" w:eastAsia="ru-RU"/>
        </w:rPr>
        <w:t xml:space="preserve">Развитие ловкости - </w:t>
      </w:r>
      <w:r w:rsidRPr="00091F80">
        <w:rPr>
          <w:rFonts w:eastAsia="Arial Unicode MS"/>
          <w:bCs/>
          <w:color w:val="000000"/>
          <w:spacing w:val="1"/>
          <w:lang w:val="ru-RU" w:eastAsia="ru-RU"/>
        </w:rPr>
        <w:t>разнонаправленные движения рук и ног, кувырки вперед, в стороны с места. Стойка на лопатках. Упраж</w:t>
      </w:r>
      <w:r w:rsidRPr="00091F80">
        <w:rPr>
          <w:rFonts w:eastAsia="Arial Unicode MS"/>
          <w:bCs/>
          <w:color w:val="000000"/>
          <w:spacing w:val="1"/>
          <w:lang w:val="ru-RU" w:eastAsia="ru-RU"/>
        </w:rPr>
        <w:softHyphen/>
      </w:r>
      <w:r w:rsidRPr="00091F80">
        <w:rPr>
          <w:rFonts w:eastAsia="Arial Unicode MS"/>
          <w:bCs/>
          <w:color w:val="000000"/>
          <w:spacing w:val="2"/>
          <w:lang w:val="ru-RU" w:eastAsia="ru-RU"/>
        </w:rPr>
        <w:t xml:space="preserve">нения в равновесии. Жонглирование двумя-тремя теннисными </w:t>
      </w:r>
      <w:r w:rsidRPr="00091F80">
        <w:rPr>
          <w:rFonts w:eastAsia="Arial Unicode MS"/>
          <w:bCs/>
          <w:color w:val="000000"/>
          <w:lang w:val="ru-RU" w:eastAsia="ru-RU"/>
        </w:rPr>
        <w:t xml:space="preserve">мячами руками, жонглирование правой и левой ногой (серединой, </w:t>
      </w:r>
      <w:r w:rsidRPr="00091F80">
        <w:rPr>
          <w:rFonts w:eastAsia="Arial Unicode MS"/>
          <w:bCs/>
          <w:color w:val="000000"/>
          <w:spacing w:val="1"/>
          <w:lang w:val="ru-RU" w:eastAsia="ru-RU"/>
        </w:rPr>
        <w:t xml:space="preserve">внутренней и внешней частями подъема, бедром). Метание мячей </w:t>
      </w:r>
      <w:r w:rsidRPr="00091F80">
        <w:rPr>
          <w:rFonts w:eastAsia="Arial Unicode MS"/>
          <w:bCs/>
          <w:color w:val="000000"/>
          <w:lang w:val="ru-RU" w:eastAsia="ru-RU"/>
        </w:rPr>
        <w:t>в неподвижную цель, метание после кувырков, перекатов.</w:t>
      </w:r>
    </w:p>
    <w:p w:rsidR="00DE1FE0" w:rsidRPr="00091F80" w:rsidRDefault="00C279A6" w:rsidP="000768D4">
      <w:pPr>
        <w:shd w:val="clear" w:color="auto" w:fill="FFFFFF"/>
        <w:ind w:left="168" w:right="91" w:firstLine="288"/>
        <w:jc w:val="both"/>
        <w:rPr>
          <w:rFonts w:eastAsia="Arial Unicode MS"/>
          <w:color w:val="000000"/>
          <w:lang w:val="ru-RU" w:eastAsia="ru-RU"/>
        </w:rPr>
      </w:pPr>
      <w:r w:rsidRPr="00091F80">
        <w:rPr>
          <w:rFonts w:eastAsia="Arial Unicode MS"/>
          <w:bCs/>
          <w:i/>
          <w:iCs/>
          <w:color w:val="000000"/>
          <w:spacing w:val="-2"/>
          <w:lang w:val="ru-RU" w:eastAsia="ru-RU"/>
        </w:rPr>
        <w:t xml:space="preserve">Развитие силы - </w:t>
      </w:r>
      <w:r w:rsidRPr="00091F80">
        <w:rPr>
          <w:rFonts w:eastAsia="Arial Unicode MS"/>
          <w:bCs/>
          <w:color w:val="000000"/>
          <w:spacing w:val="-2"/>
          <w:lang w:val="ru-RU" w:eastAsia="ru-RU"/>
        </w:rPr>
        <w:t xml:space="preserve">упражнения с преодолением собственного веса, </w:t>
      </w:r>
      <w:r w:rsidRPr="00091F80">
        <w:rPr>
          <w:rFonts w:eastAsia="Arial Unicode MS"/>
          <w:bCs/>
          <w:color w:val="000000"/>
          <w:spacing w:val="4"/>
          <w:lang w:val="ru-RU" w:eastAsia="ru-RU"/>
        </w:rPr>
        <w:t xml:space="preserve">подтягивание из виса, отжимание в упоре, приседание на одной </w:t>
      </w:r>
      <w:r w:rsidRPr="00091F80">
        <w:rPr>
          <w:rFonts w:eastAsia="Arial Unicode MS"/>
          <w:bCs/>
          <w:color w:val="000000"/>
          <w:lang w:val="ru-RU" w:eastAsia="ru-RU"/>
        </w:rPr>
        <w:t xml:space="preserve">и двух ногах. Лазанье по канату, лестнице. Перетягивание каната. </w:t>
      </w:r>
      <w:r w:rsidRPr="00091F80">
        <w:rPr>
          <w:rFonts w:eastAsia="Arial Unicode MS"/>
          <w:bCs/>
          <w:color w:val="000000"/>
          <w:spacing w:val="1"/>
          <w:lang w:val="ru-RU" w:eastAsia="ru-RU"/>
        </w:rPr>
        <w:t>Упражнения с набивными мячами.</w:t>
      </w:r>
    </w:p>
    <w:p w:rsidR="00DE1FE0" w:rsidRPr="00091F80" w:rsidRDefault="00C279A6" w:rsidP="000768D4">
      <w:pPr>
        <w:shd w:val="clear" w:color="auto" w:fill="FFFFFF"/>
        <w:ind w:left="139" w:right="110" w:firstLine="293"/>
        <w:jc w:val="both"/>
        <w:rPr>
          <w:rFonts w:eastAsia="Arial Unicode MS"/>
          <w:color w:val="000000"/>
          <w:lang w:val="ru-RU" w:eastAsia="ru-RU"/>
        </w:rPr>
      </w:pPr>
      <w:r w:rsidRPr="00091F80">
        <w:rPr>
          <w:rFonts w:eastAsia="Arial Unicode MS"/>
          <w:bCs/>
          <w:i/>
          <w:iCs/>
          <w:color w:val="000000"/>
          <w:spacing w:val="2"/>
          <w:lang w:val="ru-RU" w:eastAsia="ru-RU"/>
        </w:rPr>
        <w:t xml:space="preserve">Развитие выносливости </w:t>
      </w:r>
      <w:r w:rsidRPr="00091F80">
        <w:rPr>
          <w:rFonts w:eastAsia="Arial Unicode MS"/>
          <w:bCs/>
          <w:color w:val="000000"/>
          <w:spacing w:val="2"/>
          <w:lang w:val="ru-RU" w:eastAsia="ru-RU"/>
        </w:rPr>
        <w:t xml:space="preserve">- равномерный и переменный бег до </w:t>
      </w:r>
      <w:smartTag w:uri="urn:schemas-microsoft-com:office:smarttags" w:element="metricconverter">
        <w:smartTagPr>
          <w:attr w:name="ProductID" w:val="500 м"/>
        </w:smartTagPr>
        <w:r w:rsidRPr="00091F80">
          <w:rPr>
            <w:rFonts w:eastAsia="Arial Unicode MS"/>
            <w:bCs/>
            <w:color w:val="000000"/>
            <w:spacing w:val="-3"/>
            <w:lang w:val="ru-RU" w:eastAsia="ru-RU"/>
          </w:rPr>
          <w:t>500 м</w:t>
        </w:r>
      </w:smartTag>
      <w:r w:rsidRPr="00091F80">
        <w:rPr>
          <w:rFonts w:eastAsia="Arial Unicode MS"/>
          <w:bCs/>
          <w:color w:val="000000"/>
          <w:spacing w:val="-3"/>
          <w:lang w:val="ru-RU" w:eastAsia="ru-RU"/>
        </w:rPr>
        <w:t>, дозированный бег по пересеченной местности. Ходьба на лы</w:t>
      </w:r>
      <w:r w:rsidRPr="00091F80">
        <w:rPr>
          <w:rFonts w:eastAsia="Arial Unicode MS"/>
          <w:bCs/>
          <w:color w:val="000000"/>
          <w:spacing w:val="-3"/>
          <w:lang w:val="ru-RU" w:eastAsia="ru-RU"/>
        </w:rPr>
        <w:softHyphen/>
      </w:r>
      <w:r w:rsidRPr="00091F80">
        <w:rPr>
          <w:rFonts w:eastAsia="Arial Unicode MS"/>
          <w:bCs/>
          <w:color w:val="000000"/>
          <w:lang w:val="ru-RU" w:eastAsia="ru-RU"/>
        </w:rPr>
        <w:t>жах с подъемами и спусками. Плаванье.</w:t>
      </w:r>
    </w:p>
    <w:p w:rsidR="00DE1FE0" w:rsidRPr="00091F80" w:rsidRDefault="00371D84" w:rsidP="000768D4">
      <w:pPr>
        <w:shd w:val="clear" w:color="auto" w:fill="FFFFFF"/>
        <w:ind w:left="125" w:right="134" w:firstLine="159"/>
        <w:jc w:val="both"/>
        <w:rPr>
          <w:rFonts w:eastAsia="Arial Unicode MS"/>
          <w:b/>
          <w:color w:val="000000"/>
          <w:lang w:val="ru-RU" w:eastAsia="ru-RU"/>
        </w:rPr>
      </w:pPr>
      <w:r>
        <w:rPr>
          <w:rFonts w:eastAsia="Arial Unicode MS"/>
          <w:b/>
          <w:color w:val="000000"/>
          <w:spacing w:val="-3"/>
          <w:lang w:val="ru-RU" w:eastAsia="ru-RU"/>
        </w:rPr>
        <w:t xml:space="preserve">4.3.2.   </w:t>
      </w:r>
      <w:r w:rsidR="00C279A6" w:rsidRPr="00091F80">
        <w:rPr>
          <w:rFonts w:eastAsia="Arial Unicode MS"/>
          <w:b/>
          <w:color w:val="000000"/>
          <w:spacing w:val="-3"/>
          <w:lang w:val="ru-RU" w:eastAsia="ru-RU"/>
        </w:rPr>
        <w:t xml:space="preserve">Учебно-тренировочные (УТГ) </w:t>
      </w:r>
    </w:p>
    <w:p w:rsidR="00DE1FE0" w:rsidRPr="00091F80" w:rsidRDefault="00C279A6" w:rsidP="000768D4">
      <w:pPr>
        <w:shd w:val="clear" w:color="auto" w:fill="FFFFFF"/>
        <w:ind w:left="67" w:right="149" w:firstLine="350"/>
        <w:jc w:val="both"/>
        <w:rPr>
          <w:rFonts w:eastAsia="Arial Unicode MS"/>
          <w:color w:val="000000"/>
          <w:lang w:val="ru-RU" w:eastAsia="ru-RU"/>
        </w:rPr>
      </w:pPr>
      <w:r w:rsidRPr="00091F80">
        <w:rPr>
          <w:rFonts w:eastAsia="Arial Unicode MS"/>
          <w:bCs/>
          <w:i/>
          <w:iCs/>
          <w:color w:val="000000"/>
          <w:spacing w:val="-1"/>
          <w:lang w:val="ru-RU" w:eastAsia="ru-RU"/>
        </w:rPr>
        <w:t xml:space="preserve">Упражнения для развития быстроты. </w:t>
      </w:r>
      <w:r w:rsidRPr="00091F80">
        <w:rPr>
          <w:rFonts w:eastAsia="Arial Unicode MS"/>
          <w:bCs/>
          <w:color w:val="000000"/>
          <w:spacing w:val="-1"/>
          <w:lang w:val="ru-RU" w:eastAsia="ru-RU"/>
        </w:rPr>
        <w:t>Упражнения для разви</w:t>
      </w:r>
      <w:r w:rsidRPr="00091F80">
        <w:rPr>
          <w:rFonts w:eastAsia="Arial Unicode MS"/>
          <w:bCs/>
          <w:color w:val="000000"/>
          <w:spacing w:val="-1"/>
          <w:lang w:val="ru-RU" w:eastAsia="ru-RU"/>
        </w:rPr>
        <w:softHyphen/>
      </w:r>
      <w:r w:rsidRPr="00091F80">
        <w:rPr>
          <w:rFonts w:eastAsia="Arial Unicode MS"/>
          <w:bCs/>
          <w:color w:val="000000"/>
          <w:spacing w:val="1"/>
          <w:lang w:val="ru-RU" w:eastAsia="ru-RU"/>
        </w:rPr>
        <w:t>тия стартовой скорости по сигналу, рывки на 5-</w:t>
      </w:r>
      <w:smartTag w:uri="urn:schemas-microsoft-com:office:smarttags" w:element="metricconverter">
        <w:smartTagPr>
          <w:attr w:name="ProductID" w:val="10 м"/>
        </w:smartTagPr>
        <w:r w:rsidRPr="00091F80">
          <w:rPr>
            <w:rFonts w:eastAsia="Arial Unicode MS"/>
            <w:bCs/>
            <w:color w:val="000000"/>
            <w:spacing w:val="1"/>
            <w:lang w:val="ru-RU" w:eastAsia="ru-RU"/>
          </w:rPr>
          <w:t>10 м</w:t>
        </w:r>
      </w:smartTag>
      <w:r w:rsidRPr="00091F80">
        <w:rPr>
          <w:rFonts w:eastAsia="Arial Unicode MS"/>
          <w:bCs/>
          <w:color w:val="000000"/>
          <w:spacing w:val="1"/>
          <w:lang w:val="ru-RU" w:eastAsia="ru-RU"/>
        </w:rPr>
        <w:t xml:space="preserve"> из различных исходных положений: стоя лицом, боком, спиной к стартовой ли</w:t>
      </w:r>
      <w:r w:rsidRPr="00091F80">
        <w:rPr>
          <w:rFonts w:eastAsia="Arial Unicode MS"/>
          <w:bCs/>
          <w:color w:val="000000"/>
          <w:spacing w:val="1"/>
          <w:lang w:val="ru-RU" w:eastAsia="ru-RU"/>
        </w:rPr>
        <w:softHyphen/>
      </w:r>
      <w:r w:rsidRPr="00091F80">
        <w:rPr>
          <w:rFonts w:eastAsia="Arial Unicode MS"/>
          <w:bCs/>
          <w:color w:val="000000"/>
          <w:spacing w:val="2"/>
          <w:lang w:val="ru-RU" w:eastAsia="ru-RU"/>
        </w:rPr>
        <w:t xml:space="preserve">нии, из приседа, широкого выпада, из положения сидя, лежа, из </w:t>
      </w:r>
      <w:r w:rsidRPr="00091F80">
        <w:rPr>
          <w:rFonts w:eastAsia="Arial Unicode MS"/>
          <w:bCs/>
          <w:color w:val="000000"/>
          <w:lang w:val="ru-RU" w:eastAsia="ru-RU"/>
        </w:rPr>
        <w:t>медленного бега, подпрыгивания, бега на месте. Эстафеты с эле</w:t>
      </w:r>
      <w:r w:rsidRPr="00091F80">
        <w:rPr>
          <w:rFonts w:eastAsia="Arial Unicode MS"/>
          <w:bCs/>
          <w:color w:val="000000"/>
          <w:lang w:val="ru-RU" w:eastAsia="ru-RU"/>
        </w:rPr>
        <w:softHyphen/>
        <w:t xml:space="preserve">ментами старта. Подвижные игры типа «День и ночь», «Вызов», </w:t>
      </w:r>
      <w:r w:rsidRPr="00091F80">
        <w:rPr>
          <w:rFonts w:eastAsia="Arial Unicode MS"/>
          <w:bCs/>
          <w:color w:val="000000"/>
          <w:spacing w:val="-2"/>
          <w:lang w:val="ru-RU" w:eastAsia="ru-RU"/>
        </w:rPr>
        <w:t xml:space="preserve">«Вызов номеров», «Рывок за мячом» и т.п. Стартовые рывки к мячу </w:t>
      </w:r>
      <w:r w:rsidRPr="00091F80">
        <w:rPr>
          <w:rFonts w:eastAsia="Arial Unicode MS"/>
          <w:bCs/>
          <w:color w:val="000000"/>
          <w:spacing w:val="1"/>
          <w:lang w:val="ru-RU" w:eastAsia="ru-RU"/>
        </w:rPr>
        <w:t xml:space="preserve">с последующим ударом по воротам, в соревнованиях с партнером </w:t>
      </w:r>
      <w:r w:rsidRPr="00091F80">
        <w:rPr>
          <w:rFonts w:eastAsia="Arial Unicode MS"/>
          <w:bCs/>
          <w:color w:val="000000"/>
          <w:lang w:val="ru-RU" w:eastAsia="ru-RU"/>
        </w:rPr>
        <w:t>за владение мячом.</w:t>
      </w:r>
    </w:p>
    <w:p w:rsidR="00DE1FE0" w:rsidRPr="00091F80" w:rsidRDefault="00C279A6" w:rsidP="000768D4">
      <w:pPr>
        <w:shd w:val="clear" w:color="auto" w:fill="FFFFFF"/>
        <w:ind w:left="29" w:right="202" w:firstLine="326"/>
        <w:jc w:val="both"/>
        <w:rPr>
          <w:rFonts w:eastAsia="Arial Unicode MS"/>
          <w:color w:val="000000"/>
          <w:lang w:val="ru-RU" w:eastAsia="ru-RU"/>
        </w:rPr>
      </w:pPr>
      <w:r w:rsidRPr="00091F80">
        <w:rPr>
          <w:rFonts w:eastAsia="Arial Unicode MS"/>
          <w:bCs/>
          <w:color w:val="000000"/>
          <w:spacing w:val="3"/>
          <w:lang w:val="ru-RU" w:eastAsia="ru-RU"/>
        </w:rPr>
        <w:t>Упражнения для развития дистанционной скорости. Ускоре</w:t>
      </w:r>
      <w:r w:rsidRPr="00091F80">
        <w:rPr>
          <w:rFonts w:eastAsia="Arial Unicode MS"/>
          <w:bCs/>
          <w:color w:val="000000"/>
          <w:spacing w:val="3"/>
          <w:lang w:val="ru-RU" w:eastAsia="ru-RU"/>
        </w:rPr>
        <w:softHyphen/>
      </w:r>
      <w:r w:rsidRPr="00091F80">
        <w:rPr>
          <w:rFonts w:eastAsia="Arial Unicode MS"/>
          <w:bCs/>
          <w:color w:val="000000"/>
          <w:spacing w:val="1"/>
          <w:lang w:val="ru-RU" w:eastAsia="ru-RU"/>
        </w:rPr>
        <w:t xml:space="preserve">ние под уклон 3-5°. Бег змейкой между расставленными в разных положениях стойками, неподвижными или медленно </w:t>
      </w:r>
      <w:r w:rsidRPr="00091F80">
        <w:rPr>
          <w:rFonts w:eastAsia="Arial Unicode MS"/>
          <w:bCs/>
          <w:color w:val="000000"/>
          <w:spacing w:val="1"/>
          <w:lang w:val="ru-RU" w:eastAsia="ru-RU"/>
        </w:rPr>
        <w:lastRenderedPageBreak/>
        <w:t>передви</w:t>
      </w:r>
      <w:r w:rsidRPr="00091F80">
        <w:rPr>
          <w:rFonts w:eastAsia="Arial Unicode MS"/>
          <w:bCs/>
          <w:color w:val="000000"/>
          <w:spacing w:val="1"/>
          <w:lang w:val="ru-RU" w:eastAsia="ru-RU"/>
        </w:rPr>
        <w:softHyphen/>
      </w:r>
      <w:r w:rsidRPr="00091F80">
        <w:rPr>
          <w:rFonts w:eastAsia="Arial Unicode MS"/>
          <w:bCs/>
          <w:color w:val="000000"/>
          <w:spacing w:val="2"/>
          <w:lang w:val="ru-RU" w:eastAsia="ru-RU"/>
        </w:rPr>
        <w:t>гающимися партнерами. Бег прыжками. Эстафетный бег. Обвод</w:t>
      </w:r>
      <w:r w:rsidRPr="00091F80">
        <w:rPr>
          <w:rFonts w:eastAsia="Arial Unicode MS"/>
          <w:bCs/>
          <w:color w:val="000000"/>
          <w:spacing w:val="2"/>
          <w:lang w:val="ru-RU" w:eastAsia="ru-RU"/>
        </w:rPr>
        <w:softHyphen/>
      </w:r>
      <w:r w:rsidRPr="00091F80">
        <w:rPr>
          <w:rFonts w:eastAsia="Arial Unicode MS"/>
          <w:bCs/>
          <w:color w:val="000000"/>
          <w:spacing w:val="3"/>
          <w:lang w:val="ru-RU" w:eastAsia="ru-RU"/>
        </w:rPr>
        <w:t>ка препятствий на скорость. Переменный бег на дистанции 100-</w:t>
      </w:r>
      <w:smartTag w:uri="urn:schemas-microsoft-com:office:smarttags" w:element="metricconverter">
        <w:smartTagPr>
          <w:attr w:name="ProductID" w:val="150 м"/>
        </w:smartTagPr>
        <w:r w:rsidRPr="00091F80">
          <w:rPr>
            <w:rFonts w:eastAsia="Arial Unicode MS"/>
            <w:bCs/>
            <w:color w:val="000000"/>
            <w:spacing w:val="5"/>
            <w:lang w:val="ru-RU" w:eastAsia="ru-RU"/>
          </w:rPr>
          <w:t>150 м</w:t>
        </w:r>
      </w:smartTag>
      <w:r w:rsidRPr="00091F80">
        <w:rPr>
          <w:rFonts w:eastAsia="Arial Unicode MS"/>
          <w:bCs/>
          <w:color w:val="000000"/>
          <w:spacing w:val="5"/>
          <w:lang w:val="ru-RU" w:eastAsia="ru-RU"/>
        </w:rPr>
        <w:t xml:space="preserve"> (15-</w:t>
      </w:r>
      <w:smartTag w:uri="urn:schemas-microsoft-com:office:smarttags" w:element="metricconverter">
        <w:smartTagPr>
          <w:attr w:name="ProductID" w:val="20 м"/>
        </w:smartTagPr>
        <w:r w:rsidRPr="00091F80">
          <w:rPr>
            <w:rFonts w:eastAsia="Arial Unicode MS"/>
            <w:bCs/>
            <w:color w:val="000000"/>
            <w:spacing w:val="5"/>
            <w:lang w:val="ru-RU" w:eastAsia="ru-RU"/>
          </w:rPr>
          <w:t>20 м</w:t>
        </w:r>
      </w:smartTag>
      <w:r w:rsidRPr="00091F80">
        <w:rPr>
          <w:rFonts w:eastAsia="Arial Unicode MS"/>
          <w:bCs/>
          <w:color w:val="000000"/>
          <w:spacing w:val="5"/>
          <w:lang w:val="ru-RU" w:eastAsia="ru-RU"/>
        </w:rPr>
        <w:t xml:space="preserve"> с максимальной скоростью, 10-</w:t>
      </w:r>
      <w:smartTag w:uri="urn:schemas-microsoft-com:office:smarttags" w:element="metricconverter">
        <w:smartTagPr>
          <w:attr w:name="ProductID" w:val="15 м"/>
        </w:smartTagPr>
        <w:r w:rsidRPr="00091F80">
          <w:rPr>
            <w:rFonts w:eastAsia="Arial Unicode MS"/>
            <w:bCs/>
            <w:color w:val="000000"/>
            <w:spacing w:val="5"/>
            <w:lang w:val="ru-RU" w:eastAsia="ru-RU"/>
          </w:rPr>
          <w:t>15 м</w:t>
        </w:r>
      </w:smartTag>
      <w:r w:rsidRPr="00091F80">
        <w:rPr>
          <w:rFonts w:eastAsia="Arial Unicode MS"/>
          <w:bCs/>
          <w:color w:val="000000"/>
          <w:spacing w:val="5"/>
          <w:lang w:val="ru-RU" w:eastAsia="ru-RU"/>
        </w:rPr>
        <w:t xml:space="preserve"> медленно). </w:t>
      </w:r>
      <w:r w:rsidRPr="00091F80">
        <w:rPr>
          <w:rFonts w:eastAsia="Arial Unicode MS"/>
          <w:bCs/>
          <w:color w:val="000000"/>
          <w:spacing w:val="1"/>
          <w:lang w:val="ru-RU" w:eastAsia="ru-RU"/>
        </w:rPr>
        <w:t xml:space="preserve">То же с ведением мяча. Подвижные игры типа «Салки по кругу», </w:t>
      </w:r>
      <w:r w:rsidRPr="00091F80">
        <w:rPr>
          <w:rFonts w:eastAsia="Arial Unicode MS"/>
          <w:bCs/>
          <w:color w:val="000000"/>
          <w:spacing w:val="-1"/>
          <w:lang w:val="ru-RU" w:eastAsia="ru-RU"/>
        </w:rPr>
        <w:t>«Бегуны», «Сумей догнать» и т.п.</w:t>
      </w:r>
    </w:p>
    <w:p w:rsidR="00DE1FE0" w:rsidRPr="00091F80" w:rsidRDefault="00C279A6" w:rsidP="000768D4">
      <w:pPr>
        <w:shd w:val="clear" w:color="auto" w:fill="FFFFFF"/>
        <w:ind w:right="245" w:firstLine="307"/>
        <w:jc w:val="both"/>
        <w:rPr>
          <w:rFonts w:eastAsia="Arial Unicode MS"/>
          <w:color w:val="000000"/>
          <w:lang w:val="ru-RU" w:eastAsia="ru-RU"/>
        </w:rPr>
      </w:pPr>
      <w:r w:rsidRPr="00091F80">
        <w:rPr>
          <w:rFonts w:eastAsia="Arial Unicode MS"/>
          <w:bCs/>
          <w:color w:val="000000"/>
          <w:spacing w:val="2"/>
          <w:lang w:val="ru-RU" w:eastAsia="ru-RU"/>
        </w:rPr>
        <w:t>Упражнения для развития скорости переключения с одного действия на другое. Бег с быстрым изменением способа передви</w:t>
      </w:r>
      <w:r w:rsidRPr="00091F80">
        <w:rPr>
          <w:rFonts w:eastAsia="Arial Unicode MS"/>
          <w:bCs/>
          <w:color w:val="000000"/>
          <w:spacing w:val="-1"/>
          <w:lang w:val="ru-RU" w:eastAsia="ru-RU"/>
        </w:rPr>
        <w:t>жения (с обычного - на бег спиной вперед, боком приставным ша</w:t>
      </w:r>
      <w:r w:rsidRPr="00091F80">
        <w:rPr>
          <w:rFonts w:eastAsia="Arial Unicode MS"/>
          <w:bCs/>
          <w:color w:val="000000"/>
          <w:spacing w:val="-1"/>
          <w:lang w:val="ru-RU" w:eastAsia="ru-RU"/>
        </w:rPr>
        <w:softHyphen/>
        <w:t xml:space="preserve">гом, прыжками и т.д.). Бег с изменением направления (до 180°). Бег </w:t>
      </w:r>
      <w:r w:rsidRPr="00091F80">
        <w:rPr>
          <w:rFonts w:eastAsia="Arial Unicode MS"/>
          <w:bCs/>
          <w:color w:val="000000"/>
          <w:spacing w:val="1"/>
          <w:lang w:val="ru-RU" w:eastAsia="ru-RU"/>
        </w:rPr>
        <w:t xml:space="preserve">с изменением скорости (резкое замедление или остановка после </w:t>
      </w:r>
      <w:r w:rsidRPr="00091F80">
        <w:rPr>
          <w:rFonts w:eastAsia="Arial Unicode MS"/>
          <w:bCs/>
          <w:color w:val="000000"/>
          <w:spacing w:val="3"/>
          <w:lang w:val="ru-RU" w:eastAsia="ru-RU"/>
        </w:rPr>
        <w:t xml:space="preserve">быстрого бега, после чего новый рывок в заданном направлении </w:t>
      </w:r>
      <w:r w:rsidRPr="00091F80">
        <w:rPr>
          <w:rFonts w:eastAsia="Arial Unicode MS"/>
          <w:bCs/>
          <w:color w:val="000000"/>
          <w:lang w:val="ru-RU" w:eastAsia="ru-RU"/>
        </w:rPr>
        <w:t>и т.п.). «Челночный» бег: 2x10, 4x5, 4x10, 2x15 м и т.п. «Челноч</w:t>
      </w:r>
      <w:r w:rsidRPr="00091F80">
        <w:rPr>
          <w:rFonts w:eastAsia="Arial Unicode MS"/>
          <w:bCs/>
          <w:color w:val="000000"/>
          <w:lang w:val="ru-RU" w:eastAsia="ru-RU"/>
        </w:rPr>
        <w:softHyphen/>
      </w:r>
      <w:r w:rsidRPr="00091F80">
        <w:rPr>
          <w:rFonts w:eastAsia="Arial Unicode MS"/>
          <w:bCs/>
          <w:color w:val="000000"/>
          <w:spacing w:val="-1"/>
          <w:lang w:val="ru-RU" w:eastAsia="ru-RU"/>
        </w:rPr>
        <w:t>ный» бег с изменением способа передвижения. Бег с «тенью» (по</w:t>
      </w:r>
      <w:r w:rsidRPr="00091F80">
        <w:rPr>
          <w:rFonts w:eastAsia="Arial Unicode MS"/>
          <w:bCs/>
          <w:color w:val="000000"/>
          <w:spacing w:val="-1"/>
          <w:lang w:val="ru-RU" w:eastAsia="ru-RU"/>
        </w:rPr>
        <w:softHyphen/>
      </w:r>
      <w:r w:rsidRPr="00091F80">
        <w:rPr>
          <w:rFonts w:eastAsia="Arial Unicode MS"/>
          <w:bCs/>
          <w:color w:val="000000"/>
          <w:lang w:val="ru-RU" w:eastAsia="ru-RU"/>
        </w:rPr>
        <w:t>вторение движений партнера, выполняющего бег с максимальной скоростью с изменением направления). То же с ведением мяча.</w:t>
      </w:r>
    </w:p>
    <w:p w:rsidR="00DE1FE0" w:rsidRPr="00091F80" w:rsidRDefault="00C279A6" w:rsidP="000768D4">
      <w:pPr>
        <w:shd w:val="clear" w:color="auto" w:fill="FFFFFF"/>
        <w:ind w:left="38" w:right="86"/>
        <w:jc w:val="both"/>
        <w:rPr>
          <w:rFonts w:eastAsia="Arial Unicode MS"/>
          <w:color w:val="000000"/>
          <w:lang w:val="ru-RU" w:eastAsia="ru-RU"/>
        </w:rPr>
      </w:pPr>
      <w:r w:rsidRPr="00091F80">
        <w:rPr>
          <w:rFonts w:eastAsia="Arial Unicode MS"/>
          <w:bCs/>
          <w:color w:val="000000"/>
          <w:lang w:val="ru-RU" w:eastAsia="ru-RU"/>
        </w:rPr>
        <w:t xml:space="preserve">     Выполнение различных элементов техники в быстром темпе. </w:t>
      </w:r>
      <w:r w:rsidRPr="00091F80">
        <w:rPr>
          <w:rFonts w:eastAsia="Arial Unicode MS"/>
          <w:bCs/>
          <w:color w:val="000000"/>
          <w:spacing w:val="2"/>
          <w:lang w:val="ru-RU" w:eastAsia="ru-RU"/>
        </w:rPr>
        <w:t>Для вратарей: рывки на 5-</w:t>
      </w:r>
      <w:smartTag w:uri="urn:schemas-microsoft-com:office:smarttags" w:element="metricconverter">
        <w:smartTagPr>
          <w:attr w:name="ProductID" w:val="15 м"/>
        </w:smartTagPr>
        <w:r w:rsidRPr="00091F80">
          <w:rPr>
            <w:rFonts w:eastAsia="Arial Unicode MS"/>
            <w:bCs/>
            <w:color w:val="000000"/>
            <w:spacing w:val="2"/>
            <w:lang w:val="ru-RU" w:eastAsia="ru-RU"/>
          </w:rPr>
          <w:t>15 м</w:t>
        </w:r>
      </w:smartTag>
      <w:r w:rsidRPr="00091F80">
        <w:rPr>
          <w:rFonts w:eastAsia="Arial Unicode MS"/>
          <w:bCs/>
          <w:color w:val="000000"/>
          <w:spacing w:val="2"/>
          <w:lang w:val="ru-RU" w:eastAsia="ru-RU"/>
        </w:rPr>
        <w:t xml:space="preserve"> из стойки вратаря из ворот на </w:t>
      </w:r>
      <w:r w:rsidRPr="00091F80">
        <w:rPr>
          <w:rFonts w:eastAsia="Arial Unicode MS"/>
          <w:bCs/>
          <w:color w:val="000000"/>
          <w:lang w:val="ru-RU" w:eastAsia="ru-RU"/>
        </w:rPr>
        <w:t xml:space="preserve">перехват или отбивание высоко летящего мяча, на прострел мяча. </w:t>
      </w:r>
      <w:r w:rsidRPr="00091F80">
        <w:rPr>
          <w:rFonts w:eastAsia="Arial Unicode MS"/>
          <w:bCs/>
          <w:color w:val="000000"/>
          <w:spacing w:val="2"/>
          <w:lang w:val="ru-RU" w:eastAsia="ru-RU"/>
        </w:rPr>
        <w:t xml:space="preserve">Из положения приседа, широкого выпада, сидя, лежа - рывки на </w:t>
      </w:r>
      <w:r w:rsidRPr="00091F80">
        <w:rPr>
          <w:rFonts w:eastAsia="Arial Unicode MS"/>
          <w:bCs/>
          <w:color w:val="000000"/>
          <w:spacing w:val="4"/>
          <w:lang w:val="ru-RU" w:eastAsia="ru-RU"/>
        </w:rPr>
        <w:t>2-</w:t>
      </w:r>
      <w:smartTag w:uri="urn:schemas-microsoft-com:office:smarttags" w:element="metricconverter">
        <w:smartTagPr>
          <w:attr w:name="ProductID" w:val="3 м"/>
        </w:smartTagPr>
        <w:r w:rsidRPr="00091F80">
          <w:rPr>
            <w:rFonts w:eastAsia="Arial Unicode MS"/>
            <w:bCs/>
            <w:color w:val="000000"/>
            <w:spacing w:val="4"/>
            <w:lang w:val="ru-RU" w:eastAsia="ru-RU"/>
          </w:rPr>
          <w:t>3 м</w:t>
        </w:r>
      </w:smartTag>
      <w:r w:rsidRPr="00091F80">
        <w:rPr>
          <w:rFonts w:eastAsia="Arial Unicode MS"/>
          <w:bCs/>
          <w:color w:val="000000"/>
          <w:spacing w:val="4"/>
          <w:lang w:val="ru-RU" w:eastAsia="ru-RU"/>
        </w:rPr>
        <w:t xml:space="preserve"> с последующей ловлей или отбиванием мяча. Упражнения </w:t>
      </w:r>
      <w:r w:rsidRPr="00091F80">
        <w:rPr>
          <w:rFonts w:eastAsia="Arial Unicode MS"/>
          <w:bCs/>
          <w:color w:val="000000"/>
          <w:lang w:val="ru-RU" w:eastAsia="ru-RU"/>
        </w:rPr>
        <w:t>в ловле мячей, пробитых по воротам. Упражнения в ловле теннис</w:t>
      </w:r>
      <w:r w:rsidRPr="00091F80">
        <w:rPr>
          <w:rFonts w:eastAsia="Arial Unicode MS"/>
          <w:bCs/>
          <w:color w:val="000000"/>
          <w:lang w:val="ru-RU" w:eastAsia="ru-RU"/>
        </w:rPr>
        <w:softHyphen/>
        <w:t>ного мяча. Игра в баскетбол по упрощенным правилам.</w:t>
      </w:r>
    </w:p>
    <w:p w:rsidR="00DE1FE0" w:rsidRPr="00091F80" w:rsidRDefault="00C279A6" w:rsidP="000768D4">
      <w:pPr>
        <w:shd w:val="clear" w:color="auto" w:fill="FFFFFF"/>
        <w:ind w:left="48" w:right="48" w:firstLine="302"/>
        <w:jc w:val="both"/>
        <w:rPr>
          <w:rFonts w:eastAsia="Arial Unicode MS"/>
          <w:color w:val="000000"/>
          <w:lang w:val="ru-RU" w:eastAsia="ru-RU"/>
        </w:rPr>
      </w:pPr>
      <w:r w:rsidRPr="00091F80">
        <w:rPr>
          <w:rFonts w:eastAsia="Arial Unicode MS"/>
          <w:bCs/>
          <w:i/>
          <w:iCs/>
          <w:color w:val="000000"/>
          <w:spacing w:val="-2"/>
          <w:lang w:val="ru-RU" w:eastAsia="ru-RU"/>
        </w:rPr>
        <w:t xml:space="preserve">Упражнения для развития скоростно-силовых качеств. </w:t>
      </w:r>
      <w:r w:rsidRPr="00091F80">
        <w:rPr>
          <w:rFonts w:eastAsia="Arial Unicode MS"/>
          <w:bCs/>
          <w:color w:val="000000"/>
          <w:spacing w:val="-2"/>
          <w:lang w:val="ru-RU" w:eastAsia="ru-RU"/>
        </w:rPr>
        <w:t>Присе</w:t>
      </w:r>
      <w:r w:rsidRPr="00091F80">
        <w:rPr>
          <w:rFonts w:eastAsia="Arial Unicode MS"/>
          <w:bCs/>
          <w:color w:val="000000"/>
          <w:spacing w:val="-2"/>
          <w:lang w:val="ru-RU" w:eastAsia="ru-RU"/>
        </w:rPr>
        <w:softHyphen/>
      </w:r>
      <w:r w:rsidRPr="00091F80">
        <w:rPr>
          <w:rFonts w:eastAsia="Arial Unicode MS"/>
          <w:bCs/>
          <w:color w:val="000000"/>
          <w:spacing w:val="1"/>
          <w:lang w:val="ru-RU" w:eastAsia="ru-RU"/>
        </w:rPr>
        <w:t xml:space="preserve">дания с отягощением (гантели, набивные мячи, мешки с песком, </w:t>
      </w:r>
      <w:r w:rsidRPr="00091F80">
        <w:rPr>
          <w:rFonts w:eastAsia="Arial Unicode MS"/>
          <w:bCs/>
          <w:color w:val="000000"/>
          <w:spacing w:val="5"/>
          <w:lang w:val="ru-RU" w:eastAsia="ru-RU"/>
        </w:rPr>
        <w:t xml:space="preserve">диск от штанги, штанга для подростков, или юношеская, весом </w:t>
      </w:r>
      <w:r w:rsidRPr="00091F80">
        <w:rPr>
          <w:rFonts w:eastAsia="Arial Unicode MS"/>
          <w:bCs/>
          <w:color w:val="000000"/>
          <w:lang w:val="ru-RU" w:eastAsia="ru-RU"/>
        </w:rPr>
        <w:t>от 40 до 70% веса спортсмена) с последующим быстрым выпрям</w:t>
      </w:r>
      <w:r w:rsidRPr="00091F80">
        <w:rPr>
          <w:rFonts w:eastAsia="Arial Unicode MS"/>
          <w:bCs/>
          <w:color w:val="000000"/>
          <w:lang w:val="ru-RU" w:eastAsia="ru-RU"/>
        </w:rPr>
        <w:softHyphen/>
      </w:r>
      <w:r w:rsidRPr="00091F80">
        <w:rPr>
          <w:rFonts w:eastAsia="Arial Unicode MS"/>
          <w:bCs/>
          <w:color w:val="000000"/>
          <w:spacing w:val="1"/>
          <w:lang w:val="ru-RU" w:eastAsia="ru-RU"/>
        </w:rPr>
        <w:t xml:space="preserve">лением. Подскоки и прыжки после приседа с отягощением и без. </w:t>
      </w:r>
      <w:r w:rsidRPr="00091F80">
        <w:rPr>
          <w:rFonts w:eastAsia="Arial Unicode MS"/>
          <w:bCs/>
          <w:color w:val="000000"/>
          <w:lang w:val="ru-RU" w:eastAsia="ru-RU"/>
        </w:rPr>
        <w:t>Прыжки на одной и обеих ногах с продвижением, с преодолением препятствий. То же с отягощением. Прыжки по ступенькам с мак</w:t>
      </w:r>
      <w:r w:rsidRPr="00091F80">
        <w:rPr>
          <w:rFonts w:eastAsia="Arial Unicode MS"/>
          <w:bCs/>
          <w:color w:val="000000"/>
          <w:lang w:val="ru-RU" w:eastAsia="ru-RU"/>
        </w:rPr>
        <w:softHyphen/>
        <w:t xml:space="preserve">симальной скоростью. Прыжки в глубину. Спрыгивание с высоты </w:t>
      </w:r>
      <w:r w:rsidRPr="00091F80">
        <w:rPr>
          <w:rFonts w:eastAsia="Arial Unicode MS"/>
          <w:bCs/>
          <w:color w:val="000000"/>
          <w:spacing w:val="2"/>
          <w:lang w:val="ru-RU" w:eastAsia="ru-RU"/>
        </w:rPr>
        <w:t>40-</w:t>
      </w:r>
      <w:smartTag w:uri="urn:schemas-microsoft-com:office:smarttags" w:element="metricconverter">
        <w:smartTagPr>
          <w:attr w:name="ProductID" w:val="80 см"/>
        </w:smartTagPr>
        <w:r w:rsidRPr="00091F80">
          <w:rPr>
            <w:rFonts w:eastAsia="Arial Unicode MS"/>
            <w:bCs/>
            <w:color w:val="000000"/>
            <w:spacing w:val="2"/>
            <w:lang w:val="ru-RU" w:eastAsia="ru-RU"/>
          </w:rPr>
          <w:t>80 см</w:t>
        </w:r>
      </w:smartTag>
      <w:r w:rsidRPr="00091F80">
        <w:rPr>
          <w:rFonts w:eastAsia="Arial Unicode MS"/>
          <w:bCs/>
          <w:color w:val="000000"/>
          <w:spacing w:val="2"/>
          <w:lang w:val="ru-RU" w:eastAsia="ru-RU"/>
        </w:rPr>
        <w:t xml:space="preserve"> с последующим прыжком вверх или рывком на 7-</w:t>
      </w:r>
      <w:smartTag w:uri="urn:schemas-microsoft-com:office:smarttags" w:element="metricconverter">
        <w:smartTagPr>
          <w:attr w:name="ProductID" w:val="10 м"/>
        </w:smartTagPr>
        <w:r w:rsidRPr="00091F80">
          <w:rPr>
            <w:rFonts w:eastAsia="Arial Unicode MS"/>
            <w:bCs/>
            <w:color w:val="000000"/>
            <w:spacing w:val="2"/>
            <w:lang w:val="ru-RU" w:eastAsia="ru-RU"/>
          </w:rPr>
          <w:t>10 м</w:t>
        </w:r>
      </w:smartTag>
      <w:r w:rsidRPr="00091F80">
        <w:rPr>
          <w:rFonts w:eastAsia="Arial Unicode MS"/>
          <w:bCs/>
          <w:color w:val="000000"/>
          <w:spacing w:val="2"/>
          <w:lang w:val="ru-RU" w:eastAsia="ru-RU"/>
        </w:rPr>
        <w:t xml:space="preserve">. </w:t>
      </w:r>
      <w:r w:rsidRPr="00091F80">
        <w:rPr>
          <w:rFonts w:eastAsia="Arial Unicode MS"/>
          <w:bCs/>
          <w:color w:val="000000"/>
          <w:spacing w:val="-1"/>
          <w:lang w:val="ru-RU" w:eastAsia="ru-RU"/>
        </w:rPr>
        <w:t xml:space="preserve">Беговые и прыжковые упражнения, выполняемые в гору, по песку, </w:t>
      </w:r>
      <w:r w:rsidRPr="00091F80">
        <w:rPr>
          <w:rFonts w:eastAsia="Arial Unicode MS"/>
          <w:bCs/>
          <w:color w:val="000000"/>
          <w:spacing w:val="1"/>
          <w:lang w:val="ru-RU" w:eastAsia="ru-RU"/>
        </w:rPr>
        <w:t>опилкам, эстафеты с элементами бега, прыжков, переносом тяже</w:t>
      </w:r>
      <w:r w:rsidRPr="00091F80">
        <w:rPr>
          <w:rFonts w:eastAsia="Arial Unicode MS"/>
          <w:bCs/>
          <w:color w:val="000000"/>
          <w:spacing w:val="1"/>
          <w:lang w:val="ru-RU" w:eastAsia="ru-RU"/>
        </w:rPr>
        <w:softHyphen/>
      </w:r>
      <w:r w:rsidRPr="00091F80">
        <w:rPr>
          <w:rFonts w:eastAsia="Arial Unicode MS"/>
          <w:bCs/>
          <w:color w:val="000000"/>
          <w:spacing w:val="-1"/>
          <w:lang w:val="ru-RU" w:eastAsia="ru-RU"/>
        </w:rPr>
        <w:t xml:space="preserve">стей. Подвижные игры типа «Волк во рву», «Челнок», «Скакуны», </w:t>
      </w:r>
      <w:r w:rsidRPr="00091F80">
        <w:rPr>
          <w:rFonts w:eastAsia="Arial Unicode MS"/>
          <w:bCs/>
          <w:color w:val="000000"/>
          <w:lang w:val="ru-RU" w:eastAsia="ru-RU"/>
        </w:rPr>
        <w:t>«Прыжковая эстафета» и т.п.</w:t>
      </w:r>
    </w:p>
    <w:p w:rsidR="00DE1FE0" w:rsidRPr="00091F80" w:rsidRDefault="00C279A6" w:rsidP="000768D4">
      <w:pPr>
        <w:shd w:val="clear" w:color="auto" w:fill="FFFFFF"/>
        <w:ind w:left="101" w:right="24" w:firstLine="288"/>
        <w:jc w:val="both"/>
        <w:rPr>
          <w:rFonts w:eastAsia="Arial Unicode MS"/>
          <w:color w:val="000000"/>
          <w:lang w:val="ru-RU" w:eastAsia="ru-RU"/>
        </w:rPr>
      </w:pPr>
      <w:r w:rsidRPr="00091F80">
        <w:rPr>
          <w:rFonts w:eastAsia="Arial Unicode MS"/>
          <w:bCs/>
          <w:color w:val="000000"/>
          <w:spacing w:val="-1"/>
          <w:lang w:val="ru-RU" w:eastAsia="ru-RU"/>
        </w:rPr>
        <w:t>Вбрасывание футбольного и набивного мяча на дальность. Бро</w:t>
      </w:r>
      <w:r w:rsidRPr="00091F80">
        <w:rPr>
          <w:rFonts w:eastAsia="Arial Unicode MS"/>
          <w:bCs/>
          <w:color w:val="000000"/>
          <w:spacing w:val="-1"/>
          <w:lang w:val="ru-RU" w:eastAsia="ru-RU"/>
        </w:rPr>
        <w:softHyphen/>
      </w:r>
      <w:r w:rsidRPr="00091F80">
        <w:rPr>
          <w:rFonts w:eastAsia="Arial Unicode MS"/>
          <w:bCs/>
          <w:color w:val="000000"/>
          <w:lang w:val="ru-RU" w:eastAsia="ru-RU"/>
        </w:rPr>
        <w:t xml:space="preserve">ски набивного мяча на дальность за счет энергичного маха ногой вперед. Удар по мячу ногой и головой на силу в тренировочную </w:t>
      </w:r>
      <w:r w:rsidRPr="00091F80">
        <w:rPr>
          <w:rFonts w:eastAsia="Arial Unicode MS"/>
          <w:bCs/>
          <w:color w:val="000000"/>
          <w:spacing w:val="-1"/>
          <w:lang w:val="ru-RU" w:eastAsia="ru-RU"/>
        </w:rPr>
        <w:t>стенку, батут, ворота, удары на дальность.</w:t>
      </w:r>
    </w:p>
    <w:p w:rsidR="00DE1FE0" w:rsidRPr="00091F80" w:rsidRDefault="00C279A6" w:rsidP="000768D4">
      <w:pPr>
        <w:shd w:val="clear" w:color="auto" w:fill="FFFFFF"/>
        <w:ind w:left="394"/>
        <w:jc w:val="both"/>
        <w:outlineLvl w:val="0"/>
        <w:rPr>
          <w:rFonts w:eastAsia="Arial Unicode MS"/>
          <w:color w:val="000000"/>
          <w:lang w:val="ru-RU" w:eastAsia="ru-RU"/>
        </w:rPr>
      </w:pPr>
      <w:r w:rsidRPr="00091F80">
        <w:rPr>
          <w:rFonts w:eastAsia="Arial Unicode MS"/>
          <w:bCs/>
          <w:color w:val="000000"/>
          <w:spacing w:val="1"/>
          <w:lang w:val="ru-RU" w:eastAsia="ru-RU"/>
        </w:rPr>
        <w:t>Толчки плечом партнера. Борьба за мяч.</w:t>
      </w:r>
    </w:p>
    <w:p w:rsidR="00DE1FE0" w:rsidRPr="00091F80" w:rsidRDefault="00C279A6" w:rsidP="000768D4">
      <w:pPr>
        <w:jc w:val="both"/>
        <w:rPr>
          <w:rFonts w:eastAsia="Arial Unicode MS"/>
          <w:color w:val="000000"/>
          <w:lang w:val="ru-RU" w:eastAsia="ru-RU"/>
        </w:rPr>
      </w:pPr>
      <w:r w:rsidRPr="00091F80">
        <w:rPr>
          <w:rFonts w:eastAsia="Arial Unicode MS"/>
          <w:bCs/>
          <w:color w:val="000000"/>
          <w:spacing w:val="1"/>
          <w:lang w:val="ru-RU" w:eastAsia="ru-RU"/>
        </w:rPr>
        <w:t>Для вратарей. Из упора стоя у стены одновременное и попере</w:t>
      </w:r>
      <w:r w:rsidRPr="00091F80">
        <w:rPr>
          <w:rFonts w:eastAsia="Arial Unicode MS"/>
          <w:bCs/>
          <w:color w:val="000000"/>
          <w:spacing w:val="1"/>
          <w:lang w:val="ru-RU" w:eastAsia="ru-RU"/>
        </w:rPr>
        <w:softHyphen/>
      </w:r>
      <w:r w:rsidRPr="00091F80">
        <w:rPr>
          <w:rFonts w:eastAsia="Arial Unicode MS"/>
          <w:bCs/>
          <w:color w:val="000000"/>
          <w:spacing w:val="3"/>
          <w:lang w:val="ru-RU" w:eastAsia="ru-RU"/>
        </w:rPr>
        <w:t xml:space="preserve">менное сгибание и разгибание рук в лучезапястных суставах, то </w:t>
      </w:r>
      <w:r w:rsidRPr="00091F80">
        <w:rPr>
          <w:rFonts w:eastAsia="Arial Unicode MS"/>
          <w:bCs/>
          <w:color w:val="000000"/>
          <w:lang w:val="ru-RU" w:eastAsia="ru-RU"/>
        </w:rPr>
        <w:t xml:space="preserve">же с отталкиванием от стены ладонями и пальцами. В упоре лежа </w:t>
      </w:r>
      <w:r w:rsidRPr="00091F80">
        <w:rPr>
          <w:rFonts w:eastAsia="Arial Unicode MS"/>
          <w:bCs/>
          <w:color w:val="000000"/>
          <w:spacing w:val="2"/>
          <w:lang w:val="ru-RU" w:eastAsia="ru-RU"/>
        </w:rPr>
        <w:t>передвижение на руках вправо, влево, по кругу (носки ног на ме</w:t>
      </w:r>
      <w:r w:rsidRPr="00091F80">
        <w:rPr>
          <w:rFonts w:eastAsia="Arial Unicode MS"/>
          <w:color w:val="000000"/>
          <w:spacing w:val="1"/>
          <w:lang w:val="ru-RU" w:eastAsia="ru-RU"/>
        </w:rPr>
        <w:t>сте), хлопки ладонями из упора лежа. Упражнения для кистей рук с гантелями и кистевыми амортизаторами, сжимание теннисного мяча. Многократное повторение упражнения в ловле и бросках набивного мяча от груди двумя руками (с акцентом на движение кистей и пальцев). Броски футбольного и набивного мячей одной рукой па дальность. Упражнения в ловле и бросках набивных мя</w:t>
      </w:r>
      <w:r w:rsidRPr="00091F80">
        <w:rPr>
          <w:rFonts w:eastAsia="Arial Unicode MS"/>
          <w:color w:val="000000"/>
          <w:spacing w:val="1"/>
          <w:lang w:val="ru-RU" w:eastAsia="ru-RU"/>
        </w:rPr>
        <w:softHyphen/>
        <w:t xml:space="preserve">чей, бросаемых партнерами с разных сторон. Серии прыжков (по </w:t>
      </w:r>
      <w:r w:rsidRPr="00091F80">
        <w:rPr>
          <w:rFonts w:eastAsia="Arial Unicode MS"/>
          <w:color w:val="000000"/>
          <w:spacing w:val="4"/>
          <w:lang w:val="ru-RU" w:eastAsia="ru-RU"/>
        </w:rPr>
        <w:t xml:space="preserve">4-8) из стойки вратаря в стороны толчком обеими ногами. То же </w:t>
      </w:r>
      <w:r w:rsidRPr="00091F80">
        <w:rPr>
          <w:rFonts w:eastAsia="Arial Unicode MS"/>
          <w:color w:val="000000"/>
          <w:lang w:val="ru-RU" w:eastAsia="ru-RU"/>
        </w:rPr>
        <w:t>с приставными шагами, с отягощением.</w:t>
      </w:r>
    </w:p>
    <w:p w:rsidR="00DE1FE0" w:rsidRPr="00091F80" w:rsidRDefault="00C279A6" w:rsidP="000768D4">
      <w:pPr>
        <w:shd w:val="clear" w:color="auto" w:fill="FFFFFF"/>
        <w:ind w:left="139" w:right="82" w:firstLine="302"/>
        <w:jc w:val="both"/>
        <w:rPr>
          <w:rFonts w:eastAsia="Arial Unicode MS"/>
          <w:color w:val="000000"/>
          <w:lang w:val="ru-RU" w:eastAsia="ru-RU"/>
        </w:rPr>
      </w:pPr>
      <w:r w:rsidRPr="00091F80">
        <w:rPr>
          <w:rFonts w:eastAsia="Arial Unicode MS"/>
          <w:i/>
          <w:iCs/>
          <w:color w:val="000000"/>
          <w:spacing w:val="-2"/>
          <w:lang w:val="ru-RU" w:eastAsia="ru-RU"/>
        </w:rPr>
        <w:t xml:space="preserve">Упражнения для развития специальной выносливости. </w:t>
      </w:r>
      <w:r w:rsidRPr="00091F80">
        <w:rPr>
          <w:rFonts w:eastAsia="Arial Unicode MS"/>
          <w:color w:val="000000"/>
          <w:spacing w:val="-2"/>
          <w:lang w:val="ru-RU" w:eastAsia="ru-RU"/>
        </w:rPr>
        <w:t>Повтор</w:t>
      </w:r>
      <w:r w:rsidRPr="00091F80">
        <w:rPr>
          <w:rFonts w:eastAsia="Arial Unicode MS"/>
          <w:color w:val="000000"/>
          <w:spacing w:val="-2"/>
          <w:lang w:val="ru-RU" w:eastAsia="ru-RU"/>
        </w:rPr>
        <w:softHyphen/>
      </w:r>
      <w:r w:rsidRPr="00091F80">
        <w:rPr>
          <w:rFonts w:eastAsia="Arial Unicode MS"/>
          <w:color w:val="000000"/>
          <w:lang w:val="ru-RU" w:eastAsia="ru-RU"/>
        </w:rPr>
        <w:t>ное выполнение беговых и прыжковых упражнений. То же с веде</w:t>
      </w:r>
      <w:r w:rsidRPr="00091F80">
        <w:rPr>
          <w:rFonts w:eastAsia="Arial Unicode MS"/>
          <w:color w:val="000000"/>
          <w:lang w:val="ru-RU" w:eastAsia="ru-RU"/>
        </w:rPr>
        <w:softHyphen/>
        <w:t xml:space="preserve">нием мяча. Переменный бег с несколькими повторениями в серии. </w:t>
      </w:r>
      <w:r w:rsidRPr="00091F80">
        <w:rPr>
          <w:rFonts w:eastAsia="Arial Unicode MS"/>
          <w:color w:val="000000"/>
          <w:spacing w:val="-1"/>
          <w:lang w:val="ru-RU" w:eastAsia="ru-RU"/>
        </w:rPr>
        <w:t>Кроссы с переменной скоростью.</w:t>
      </w:r>
    </w:p>
    <w:p w:rsidR="00DE1FE0" w:rsidRPr="00091F80" w:rsidRDefault="00C279A6" w:rsidP="000768D4">
      <w:pPr>
        <w:shd w:val="clear" w:color="auto" w:fill="FFFFFF"/>
        <w:ind w:left="101" w:right="96" w:firstLine="312"/>
        <w:jc w:val="both"/>
        <w:rPr>
          <w:rFonts w:eastAsia="Arial Unicode MS"/>
          <w:color w:val="000000"/>
          <w:lang w:val="ru-RU" w:eastAsia="ru-RU"/>
        </w:rPr>
      </w:pPr>
      <w:r w:rsidRPr="00091F80">
        <w:rPr>
          <w:rFonts w:eastAsia="Arial Unicode MS"/>
          <w:color w:val="000000"/>
          <w:spacing w:val="1"/>
          <w:lang w:val="ru-RU" w:eastAsia="ru-RU"/>
        </w:rPr>
        <w:t xml:space="preserve">Многократное повторение специальных технико-тактических </w:t>
      </w:r>
      <w:r w:rsidRPr="00091F80">
        <w:rPr>
          <w:rFonts w:eastAsia="Arial Unicode MS"/>
          <w:color w:val="000000"/>
          <w:lang w:val="ru-RU" w:eastAsia="ru-RU"/>
        </w:rPr>
        <w:t xml:space="preserve">упражнений (например, повторные рывки с мячом с последующей обводкой нескольких стоек и ударом по воротам, с увеличением </w:t>
      </w:r>
      <w:r w:rsidRPr="00091F80">
        <w:rPr>
          <w:rFonts w:eastAsia="Arial Unicode MS"/>
          <w:color w:val="000000"/>
          <w:spacing w:val="1"/>
          <w:lang w:val="ru-RU" w:eastAsia="ru-RU"/>
        </w:rPr>
        <w:t xml:space="preserve">длины рывка, количества повторений и сокращением интервалов </w:t>
      </w:r>
      <w:r w:rsidRPr="00091F80">
        <w:rPr>
          <w:rFonts w:eastAsia="Arial Unicode MS"/>
          <w:color w:val="000000"/>
          <w:lang w:val="ru-RU" w:eastAsia="ru-RU"/>
        </w:rPr>
        <w:t>отдыха между рывками).</w:t>
      </w:r>
    </w:p>
    <w:p w:rsidR="00DE1FE0" w:rsidRPr="00091F80" w:rsidRDefault="00C279A6" w:rsidP="000768D4">
      <w:pPr>
        <w:shd w:val="clear" w:color="auto" w:fill="FFFFFF"/>
        <w:ind w:left="86" w:right="134" w:firstLine="302"/>
        <w:jc w:val="both"/>
        <w:rPr>
          <w:rFonts w:eastAsia="Arial Unicode MS"/>
          <w:color w:val="000000"/>
          <w:lang w:val="ru-RU" w:eastAsia="ru-RU"/>
        </w:rPr>
      </w:pPr>
      <w:r w:rsidRPr="00091F80">
        <w:rPr>
          <w:rFonts w:eastAsia="Arial Unicode MS"/>
          <w:color w:val="000000"/>
          <w:lang w:val="ru-RU" w:eastAsia="ru-RU"/>
        </w:rPr>
        <w:t>Игровые упражнения с мячом большой интенсивности, трени</w:t>
      </w:r>
      <w:r w:rsidRPr="00091F80">
        <w:rPr>
          <w:rFonts w:eastAsia="Arial Unicode MS"/>
          <w:color w:val="000000"/>
          <w:lang w:val="ru-RU" w:eastAsia="ru-RU"/>
        </w:rPr>
        <w:softHyphen/>
      </w:r>
      <w:r w:rsidRPr="00091F80">
        <w:rPr>
          <w:rFonts w:eastAsia="Arial Unicode MS"/>
          <w:color w:val="000000"/>
          <w:spacing w:val="1"/>
          <w:lang w:val="ru-RU" w:eastAsia="ru-RU"/>
        </w:rPr>
        <w:t>ровочные игры увеличенной продолжительности. Игры с умень</w:t>
      </w:r>
      <w:r w:rsidRPr="00091F80">
        <w:rPr>
          <w:rFonts w:eastAsia="Arial Unicode MS"/>
          <w:color w:val="000000"/>
          <w:spacing w:val="1"/>
          <w:lang w:val="ru-RU" w:eastAsia="ru-RU"/>
        </w:rPr>
        <w:softHyphen/>
      </w:r>
      <w:r w:rsidRPr="00091F80">
        <w:rPr>
          <w:rFonts w:eastAsia="Arial Unicode MS"/>
          <w:color w:val="000000"/>
          <w:spacing w:val="-1"/>
          <w:lang w:val="ru-RU" w:eastAsia="ru-RU"/>
        </w:rPr>
        <w:t>шенным по численности составом.</w:t>
      </w:r>
    </w:p>
    <w:p w:rsidR="00DE1FE0" w:rsidRPr="00091F80" w:rsidRDefault="00C279A6" w:rsidP="000768D4">
      <w:pPr>
        <w:shd w:val="clear" w:color="auto" w:fill="FFFFFF"/>
        <w:ind w:left="62" w:right="144" w:firstLine="293"/>
        <w:jc w:val="both"/>
        <w:rPr>
          <w:rFonts w:eastAsia="Arial Unicode MS"/>
          <w:color w:val="000000"/>
          <w:lang w:val="ru-RU" w:eastAsia="ru-RU"/>
        </w:rPr>
      </w:pPr>
      <w:r w:rsidRPr="00091F80">
        <w:rPr>
          <w:rFonts w:eastAsia="Arial Unicode MS"/>
          <w:color w:val="000000"/>
          <w:spacing w:val="1"/>
          <w:lang w:val="ru-RU" w:eastAsia="ru-RU"/>
        </w:rPr>
        <w:t xml:space="preserve">Для вратарей. Повторное непрерывное выполнение в течение </w:t>
      </w:r>
      <w:r w:rsidRPr="00091F80">
        <w:rPr>
          <w:rFonts w:eastAsia="Arial Unicode MS"/>
          <w:color w:val="000000"/>
          <w:spacing w:val="-1"/>
          <w:lang w:val="ru-RU" w:eastAsia="ru-RU"/>
        </w:rPr>
        <w:t>5-12 мин ловли мяча с отбиванием, ловли мяча с падением при вы</w:t>
      </w:r>
      <w:r w:rsidRPr="00091F80">
        <w:rPr>
          <w:rFonts w:eastAsia="Arial Unicode MS"/>
          <w:color w:val="000000"/>
          <w:spacing w:val="-1"/>
          <w:lang w:val="ru-RU" w:eastAsia="ru-RU"/>
        </w:rPr>
        <w:softHyphen/>
        <w:t>полнении ударов по воротам с минимальными интервалами тремя-пятью игроками.</w:t>
      </w:r>
    </w:p>
    <w:p w:rsidR="00DE1FE0" w:rsidRPr="00091F80" w:rsidRDefault="00C279A6" w:rsidP="000768D4">
      <w:pPr>
        <w:shd w:val="clear" w:color="auto" w:fill="FFFFFF"/>
        <w:ind w:right="168" w:firstLine="350"/>
        <w:jc w:val="both"/>
        <w:rPr>
          <w:rFonts w:eastAsia="Arial Unicode MS"/>
          <w:color w:val="000000"/>
          <w:lang w:val="ru-RU" w:eastAsia="ru-RU"/>
        </w:rPr>
      </w:pPr>
      <w:r w:rsidRPr="00091F80">
        <w:rPr>
          <w:rFonts w:eastAsia="Arial Unicode MS"/>
          <w:i/>
          <w:iCs/>
          <w:color w:val="000000"/>
          <w:spacing w:val="-2"/>
          <w:lang w:val="ru-RU" w:eastAsia="ru-RU"/>
        </w:rPr>
        <w:t xml:space="preserve">Упражнения для развития ловкости. </w:t>
      </w:r>
      <w:r w:rsidRPr="00091F80">
        <w:rPr>
          <w:rFonts w:eastAsia="Arial Unicode MS"/>
          <w:color w:val="000000"/>
          <w:spacing w:val="-2"/>
          <w:lang w:val="ru-RU" w:eastAsia="ru-RU"/>
        </w:rPr>
        <w:t xml:space="preserve">Прыжки с разбега толчком </w:t>
      </w:r>
      <w:r w:rsidRPr="00091F80">
        <w:rPr>
          <w:rFonts w:eastAsia="Arial Unicode MS"/>
          <w:color w:val="000000"/>
          <w:spacing w:val="1"/>
          <w:lang w:val="ru-RU" w:eastAsia="ru-RU"/>
        </w:rPr>
        <w:t>одной и обеими ногами, доставая высоко подвешенный мяч рука</w:t>
      </w:r>
      <w:r w:rsidRPr="00091F80">
        <w:rPr>
          <w:rFonts w:eastAsia="Arial Unicode MS"/>
          <w:color w:val="000000"/>
          <w:spacing w:val="1"/>
          <w:lang w:val="ru-RU" w:eastAsia="ru-RU"/>
        </w:rPr>
        <w:softHyphen/>
      </w:r>
      <w:r w:rsidRPr="00091F80">
        <w:rPr>
          <w:rFonts w:eastAsia="Arial Unicode MS"/>
          <w:color w:val="000000"/>
          <w:spacing w:val="-2"/>
          <w:lang w:val="ru-RU" w:eastAsia="ru-RU"/>
        </w:rPr>
        <w:t>ми, головой, ногой. То же с поворотом в прыжке на 90-180°. Прыж</w:t>
      </w:r>
      <w:r w:rsidRPr="00091F80">
        <w:rPr>
          <w:rFonts w:eastAsia="Arial Unicode MS"/>
          <w:color w:val="000000"/>
          <w:spacing w:val="-2"/>
          <w:lang w:val="ru-RU" w:eastAsia="ru-RU"/>
        </w:rPr>
        <w:softHyphen/>
        <w:t>ки вверх с поворотом и имитацией удара головой или ногой. Прыж</w:t>
      </w:r>
      <w:r w:rsidRPr="00091F80">
        <w:rPr>
          <w:rFonts w:eastAsia="Arial Unicode MS"/>
          <w:color w:val="000000"/>
          <w:spacing w:val="-2"/>
          <w:lang w:val="ru-RU" w:eastAsia="ru-RU"/>
        </w:rPr>
        <w:softHyphen/>
      </w:r>
      <w:r w:rsidRPr="00091F80">
        <w:rPr>
          <w:rFonts w:eastAsia="Arial Unicode MS"/>
          <w:color w:val="000000"/>
          <w:spacing w:val="2"/>
          <w:lang w:val="ru-RU" w:eastAsia="ru-RU"/>
        </w:rPr>
        <w:t xml:space="preserve">ки с места и с разбега с ударом головой по мячам, подвешенным </w:t>
      </w:r>
      <w:r w:rsidRPr="00091F80">
        <w:rPr>
          <w:rFonts w:eastAsia="Arial Unicode MS"/>
          <w:color w:val="000000"/>
          <w:lang w:val="ru-RU" w:eastAsia="ru-RU"/>
        </w:rPr>
        <w:t xml:space="preserve">на разной высоте. Кувырки вперед и назад, в </w:t>
      </w:r>
      <w:r w:rsidRPr="00091F80">
        <w:rPr>
          <w:rFonts w:eastAsia="Arial Unicode MS"/>
          <w:color w:val="000000"/>
          <w:lang w:val="ru-RU" w:eastAsia="ru-RU"/>
        </w:rPr>
        <w:lastRenderedPageBreak/>
        <w:t xml:space="preserve">сторону через правое и левое плечо. Держание мяча в воздухе (жонглирование), чередуя удары различными частями стопы, бедром, головой. Ведение мяча </w:t>
      </w:r>
      <w:r w:rsidRPr="00091F80">
        <w:rPr>
          <w:rFonts w:eastAsia="Arial Unicode MS"/>
          <w:color w:val="000000"/>
          <w:spacing w:val="-1"/>
          <w:lang w:val="ru-RU" w:eastAsia="ru-RU"/>
        </w:rPr>
        <w:t>головой. Парные и групповые упражнения с ведением мяча, обвод</w:t>
      </w:r>
      <w:r w:rsidRPr="00091F80">
        <w:rPr>
          <w:rFonts w:eastAsia="Arial Unicode MS"/>
          <w:color w:val="000000"/>
          <w:spacing w:val="-1"/>
          <w:lang w:val="ru-RU" w:eastAsia="ru-RU"/>
        </w:rPr>
        <w:softHyphen/>
      </w:r>
      <w:r w:rsidRPr="00091F80">
        <w:rPr>
          <w:rFonts w:eastAsia="Arial Unicode MS"/>
          <w:color w:val="000000"/>
          <w:lang w:val="ru-RU" w:eastAsia="ru-RU"/>
        </w:rPr>
        <w:t>кой стоек, обманными движениями. Эстафеты с элементами акро</w:t>
      </w:r>
      <w:r w:rsidRPr="00091F80">
        <w:rPr>
          <w:rFonts w:eastAsia="Arial Unicode MS"/>
          <w:color w:val="000000"/>
          <w:lang w:val="ru-RU" w:eastAsia="ru-RU"/>
        </w:rPr>
        <w:softHyphen/>
      </w:r>
      <w:r w:rsidRPr="00091F80">
        <w:rPr>
          <w:rFonts w:eastAsia="Arial Unicode MS"/>
          <w:color w:val="000000"/>
          <w:spacing w:val="1"/>
          <w:lang w:val="ru-RU" w:eastAsia="ru-RU"/>
        </w:rPr>
        <w:t xml:space="preserve">батики. Подвижные игры типа «Живая мишень», «Салки мячом», </w:t>
      </w:r>
      <w:r w:rsidRPr="00091F80">
        <w:rPr>
          <w:rFonts w:eastAsia="Arial Unicode MS"/>
          <w:color w:val="000000"/>
          <w:lang w:val="ru-RU" w:eastAsia="ru-RU"/>
        </w:rPr>
        <w:t>«Ловля парами» и т.п.</w:t>
      </w:r>
    </w:p>
    <w:p w:rsidR="00DE1FE0" w:rsidRPr="00091F80" w:rsidRDefault="00C279A6" w:rsidP="000768D4">
      <w:pPr>
        <w:shd w:val="clear" w:color="auto" w:fill="FFFFFF"/>
        <w:ind w:left="5" w:right="19" w:firstLine="274"/>
        <w:jc w:val="both"/>
        <w:rPr>
          <w:rFonts w:eastAsia="Arial Unicode MS"/>
          <w:color w:val="000000"/>
          <w:lang w:val="ru-RU" w:eastAsia="ru-RU"/>
        </w:rPr>
      </w:pPr>
      <w:r w:rsidRPr="00091F80">
        <w:rPr>
          <w:rFonts w:eastAsia="Arial Unicode MS"/>
          <w:color w:val="000000"/>
          <w:spacing w:val="1"/>
          <w:lang w:val="ru-RU" w:eastAsia="ru-RU"/>
        </w:rPr>
        <w:t xml:space="preserve">Для вратарей. Прыжки с короткого разбега, доставая высоко </w:t>
      </w:r>
      <w:r w:rsidRPr="00091F80">
        <w:rPr>
          <w:rFonts w:eastAsia="Arial Unicode MS"/>
          <w:color w:val="000000"/>
          <w:lang w:val="ru-RU" w:eastAsia="ru-RU"/>
        </w:rPr>
        <w:t xml:space="preserve">подвешенный мяч руками, кулаком. То же с поворотом до 180°. Упражнения в различных прыжках с короткой скакалкой. Прыжки </w:t>
      </w:r>
      <w:r w:rsidRPr="00091F80">
        <w:rPr>
          <w:rFonts w:eastAsia="Arial Unicode MS"/>
          <w:color w:val="000000"/>
          <w:spacing w:val="-1"/>
          <w:lang w:val="ru-RU" w:eastAsia="ru-RU"/>
        </w:rPr>
        <w:t xml:space="preserve">с поворотами с использованием подкидного трамплина. Переворот в сторону с места и с разбега. Стойка на руках. Из стойки на руках </w:t>
      </w:r>
      <w:r w:rsidRPr="00091F80">
        <w:rPr>
          <w:rFonts w:eastAsia="Arial Unicode MS"/>
          <w:color w:val="000000"/>
          <w:lang w:val="ru-RU" w:eastAsia="ru-RU"/>
        </w:rPr>
        <w:t xml:space="preserve">кувырок вперед. Кувырок назад через стойку на руках. Переворот вперед с разбега. Упражнения на батуте: прыжки на обеих ногах, </w:t>
      </w:r>
      <w:r w:rsidRPr="00091F80">
        <w:rPr>
          <w:rFonts w:eastAsia="Arial Unicode MS"/>
          <w:color w:val="000000"/>
          <w:spacing w:val="-1"/>
          <w:lang w:val="ru-RU" w:eastAsia="ru-RU"/>
        </w:rPr>
        <w:t>сальто вперед и назад согнувшись, сальто назад прогнувшись.</w:t>
      </w:r>
    </w:p>
    <w:p w:rsidR="00DE1FE0" w:rsidRPr="00091F80" w:rsidRDefault="006045A9" w:rsidP="000768D4">
      <w:pPr>
        <w:shd w:val="clear" w:color="auto" w:fill="FFFFFF"/>
        <w:spacing w:before="317"/>
        <w:ind w:left="77"/>
        <w:jc w:val="both"/>
        <w:outlineLvl w:val="0"/>
        <w:rPr>
          <w:rFonts w:eastAsia="Arial Unicode MS"/>
          <w:b/>
          <w:color w:val="000000"/>
          <w:lang w:val="ru-RU" w:eastAsia="ru-RU"/>
        </w:rPr>
      </w:pPr>
      <w:r>
        <w:rPr>
          <w:rFonts w:eastAsia="Arial Unicode MS"/>
          <w:b/>
          <w:color w:val="000000"/>
          <w:spacing w:val="-2"/>
          <w:lang w:val="ru-RU" w:eastAsia="ru-RU"/>
        </w:rPr>
        <w:t>4</w:t>
      </w:r>
      <w:r w:rsidR="00C279A6" w:rsidRPr="00091F80">
        <w:rPr>
          <w:rFonts w:eastAsia="Arial Unicode MS"/>
          <w:b/>
          <w:color w:val="000000"/>
          <w:spacing w:val="-2"/>
          <w:lang w:val="ru-RU" w:eastAsia="ru-RU"/>
        </w:rPr>
        <w:t>.4. ТЕХНИЧЕСКАЯ И ТАКТИЧЕСКАЯ ПОДГОТОВКА</w:t>
      </w:r>
    </w:p>
    <w:p w:rsidR="00DE1FE0" w:rsidRDefault="00C279A6" w:rsidP="000768D4">
      <w:pPr>
        <w:shd w:val="clear" w:color="auto" w:fill="FFFFFF"/>
        <w:spacing w:before="163"/>
        <w:jc w:val="both"/>
        <w:outlineLvl w:val="0"/>
        <w:rPr>
          <w:rFonts w:eastAsia="Arial Unicode MS"/>
          <w:b/>
          <w:color w:val="000000"/>
          <w:spacing w:val="8"/>
          <w:lang w:val="ru-RU" w:eastAsia="ru-RU"/>
        </w:rPr>
      </w:pPr>
      <w:r w:rsidRPr="00091F80">
        <w:rPr>
          <w:rFonts w:eastAsia="Arial Unicode MS"/>
          <w:b/>
          <w:color w:val="000000"/>
          <w:spacing w:val="8"/>
          <w:lang w:val="ru-RU" w:eastAsia="ru-RU"/>
        </w:rPr>
        <w:t xml:space="preserve">  </w:t>
      </w:r>
      <w:r w:rsidR="006045A9">
        <w:rPr>
          <w:rFonts w:eastAsia="Arial Unicode MS"/>
          <w:b/>
          <w:color w:val="000000"/>
          <w:spacing w:val="8"/>
          <w:lang w:val="ru-RU" w:eastAsia="ru-RU"/>
        </w:rPr>
        <w:t xml:space="preserve">4.1. </w:t>
      </w:r>
      <w:r w:rsidRPr="00091F80">
        <w:rPr>
          <w:rFonts w:eastAsia="Arial Unicode MS"/>
          <w:b/>
          <w:color w:val="000000"/>
          <w:spacing w:val="8"/>
          <w:lang w:val="ru-RU" w:eastAsia="ru-RU"/>
        </w:rPr>
        <w:t xml:space="preserve">Группы начальной подготовки </w:t>
      </w:r>
    </w:p>
    <w:p w:rsidR="00371D84" w:rsidRPr="00091F80" w:rsidRDefault="00371D84" w:rsidP="000768D4">
      <w:pPr>
        <w:shd w:val="clear" w:color="auto" w:fill="FFFFFF"/>
        <w:spacing w:before="163"/>
        <w:jc w:val="both"/>
        <w:outlineLvl w:val="0"/>
        <w:rPr>
          <w:rFonts w:eastAsia="Arial Unicode MS"/>
          <w:b/>
          <w:color w:val="000000"/>
          <w:lang w:val="ru-RU" w:eastAsia="ru-RU"/>
        </w:rPr>
      </w:pPr>
    </w:p>
    <w:p w:rsidR="00DE1FE0" w:rsidRPr="00091F80" w:rsidRDefault="006045A9" w:rsidP="000768D4">
      <w:pPr>
        <w:shd w:val="clear" w:color="auto" w:fill="FFFFFF"/>
        <w:ind w:left="293"/>
        <w:jc w:val="both"/>
        <w:rPr>
          <w:rFonts w:eastAsia="Arial Unicode MS"/>
          <w:b/>
          <w:color w:val="000000"/>
          <w:lang w:val="ru-RU" w:eastAsia="ru-RU"/>
        </w:rPr>
      </w:pPr>
      <w:r>
        <w:rPr>
          <w:rFonts w:eastAsia="Arial Unicode MS"/>
          <w:b/>
          <w:color w:val="000000"/>
          <w:spacing w:val="3"/>
          <w:lang w:val="ru-RU" w:eastAsia="ru-RU"/>
        </w:rPr>
        <w:t xml:space="preserve">4.1.1.  </w:t>
      </w:r>
      <w:r w:rsidR="00C279A6" w:rsidRPr="00091F80">
        <w:rPr>
          <w:rFonts w:eastAsia="Arial Unicode MS"/>
          <w:b/>
          <w:color w:val="000000"/>
          <w:spacing w:val="3"/>
          <w:lang w:val="ru-RU" w:eastAsia="ru-RU"/>
        </w:rPr>
        <w:t>Техническая подготовка</w:t>
      </w:r>
    </w:p>
    <w:p w:rsidR="00DE1FE0" w:rsidRPr="00091F80" w:rsidRDefault="00C279A6" w:rsidP="000768D4">
      <w:pPr>
        <w:shd w:val="clear" w:color="auto" w:fill="FFFFFF"/>
        <w:ind w:left="14" w:right="10" w:firstLine="293"/>
        <w:jc w:val="both"/>
        <w:rPr>
          <w:rFonts w:eastAsia="Arial Unicode MS"/>
          <w:color w:val="000000"/>
          <w:lang w:val="ru-RU" w:eastAsia="ru-RU"/>
        </w:rPr>
      </w:pPr>
      <w:r w:rsidRPr="00091F80">
        <w:rPr>
          <w:rFonts w:eastAsia="Arial Unicode MS"/>
          <w:color w:val="000000"/>
          <w:spacing w:val="3"/>
          <w:lang w:val="ru-RU" w:eastAsia="ru-RU"/>
        </w:rPr>
        <w:t xml:space="preserve">Вбрасывание мяча руками на дальность и в коридор шириной </w:t>
      </w:r>
      <w:smartTag w:uri="urn:schemas-microsoft-com:office:smarttags" w:element="metricconverter">
        <w:smartTagPr>
          <w:attr w:name="ProductID" w:val="2 м"/>
        </w:smartTagPr>
        <w:r w:rsidRPr="00091F80">
          <w:rPr>
            <w:rFonts w:eastAsia="Arial Unicode MS"/>
            <w:color w:val="000000"/>
            <w:lang w:val="ru-RU" w:eastAsia="ru-RU"/>
          </w:rPr>
          <w:t>2 м</w:t>
        </w:r>
      </w:smartTag>
      <w:r w:rsidRPr="00091F80">
        <w:rPr>
          <w:rFonts w:eastAsia="Arial Unicode MS"/>
          <w:color w:val="000000"/>
          <w:lang w:val="ru-RU" w:eastAsia="ru-RU"/>
        </w:rPr>
        <w:t xml:space="preserve">, удары по мячу (неподвижному, движущемуся) правой, левой </w:t>
      </w:r>
      <w:r w:rsidRPr="00091F80">
        <w:rPr>
          <w:rFonts w:eastAsia="Arial Unicode MS"/>
          <w:color w:val="000000"/>
          <w:spacing w:val="1"/>
          <w:lang w:val="ru-RU" w:eastAsia="ru-RU"/>
        </w:rPr>
        <w:t xml:space="preserve">ногой. Удары по воротам. Передвижения: обычным, приставным </w:t>
      </w:r>
      <w:r w:rsidRPr="00091F80">
        <w:rPr>
          <w:rFonts w:eastAsia="Arial Unicode MS"/>
          <w:color w:val="000000"/>
          <w:lang w:val="ru-RU" w:eastAsia="ru-RU"/>
        </w:rPr>
        <w:t xml:space="preserve">шагом, с ведением мяча ногой, остановка мяча только правой или </w:t>
      </w:r>
      <w:r w:rsidRPr="00091F80">
        <w:rPr>
          <w:rFonts w:eastAsia="Arial Unicode MS"/>
          <w:color w:val="000000"/>
          <w:spacing w:val="-1"/>
          <w:lang w:val="ru-RU" w:eastAsia="ru-RU"/>
        </w:rPr>
        <w:t xml:space="preserve">только левой ногой, обманные движения, отбор мяча, удар по мячу </w:t>
      </w:r>
      <w:r w:rsidRPr="00091F80">
        <w:rPr>
          <w:rFonts w:eastAsia="Arial Unicode MS"/>
          <w:color w:val="000000"/>
          <w:spacing w:val="3"/>
          <w:lang w:val="ru-RU" w:eastAsia="ru-RU"/>
        </w:rPr>
        <w:t xml:space="preserve">головой. Игра в футбол по упрощенным правилам, подвижные </w:t>
      </w:r>
      <w:r w:rsidRPr="00091F80">
        <w:rPr>
          <w:rFonts w:eastAsia="Arial Unicode MS"/>
          <w:color w:val="000000"/>
          <w:lang w:val="ru-RU" w:eastAsia="ru-RU"/>
        </w:rPr>
        <w:t>игры в форме эстафет с использованием элементов и приемов тех</w:t>
      </w:r>
      <w:r w:rsidRPr="00091F80">
        <w:rPr>
          <w:rFonts w:eastAsia="Arial Unicode MS"/>
          <w:color w:val="000000"/>
          <w:lang w:val="ru-RU" w:eastAsia="ru-RU"/>
        </w:rPr>
        <w:softHyphen/>
      </w:r>
      <w:r w:rsidRPr="00091F80">
        <w:rPr>
          <w:rFonts w:eastAsia="Arial Unicode MS"/>
          <w:color w:val="000000"/>
          <w:spacing w:val="1"/>
          <w:lang w:val="ru-RU" w:eastAsia="ru-RU"/>
        </w:rPr>
        <w:t>ники владения мячом. Подвижные игры с элементами футбола.</w:t>
      </w:r>
    </w:p>
    <w:p w:rsidR="00DE1FE0" w:rsidRPr="00091F80" w:rsidRDefault="00C279A6" w:rsidP="000768D4">
      <w:pPr>
        <w:shd w:val="clear" w:color="auto" w:fill="FFFFFF"/>
        <w:ind w:left="19" w:right="10" w:firstLine="298"/>
        <w:jc w:val="both"/>
        <w:rPr>
          <w:rFonts w:eastAsia="Arial Unicode MS"/>
          <w:color w:val="000000"/>
          <w:lang w:val="ru-RU" w:eastAsia="ru-RU"/>
        </w:rPr>
      </w:pPr>
      <w:r w:rsidRPr="00091F80">
        <w:rPr>
          <w:rFonts w:eastAsia="Arial Unicode MS"/>
          <w:i/>
          <w:iCs/>
          <w:color w:val="000000"/>
          <w:spacing w:val="-3"/>
          <w:lang w:val="ru-RU" w:eastAsia="ru-RU"/>
        </w:rPr>
        <w:t xml:space="preserve">Техника передвижения. </w:t>
      </w:r>
      <w:r w:rsidRPr="00091F80">
        <w:rPr>
          <w:rFonts w:eastAsia="Arial Unicode MS"/>
          <w:color w:val="000000"/>
          <w:spacing w:val="-3"/>
          <w:lang w:val="ru-RU" w:eastAsia="ru-RU"/>
        </w:rPr>
        <w:t xml:space="preserve">Бег: обычный, спиной вперед, скрестным </w:t>
      </w:r>
      <w:r w:rsidRPr="00091F80">
        <w:rPr>
          <w:rFonts w:eastAsia="Arial Unicode MS"/>
          <w:color w:val="000000"/>
          <w:spacing w:val="-1"/>
          <w:lang w:val="ru-RU" w:eastAsia="ru-RU"/>
        </w:rPr>
        <w:t>и приставным шагом, по прямой и дугами, с изменением направле</w:t>
      </w:r>
      <w:r w:rsidRPr="00091F80">
        <w:rPr>
          <w:rFonts w:eastAsia="Arial Unicode MS"/>
          <w:color w:val="000000"/>
          <w:spacing w:val="-1"/>
          <w:lang w:val="ru-RU" w:eastAsia="ru-RU"/>
        </w:rPr>
        <w:softHyphen/>
      </w:r>
      <w:r w:rsidRPr="00091F80">
        <w:rPr>
          <w:rFonts w:eastAsia="Arial Unicode MS"/>
          <w:color w:val="000000"/>
          <w:lang w:val="ru-RU" w:eastAsia="ru-RU"/>
        </w:rPr>
        <w:t>ния и скорости.</w:t>
      </w:r>
    </w:p>
    <w:p w:rsidR="00DE1FE0" w:rsidRPr="00091F80" w:rsidRDefault="00C279A6" w:rsidP="000768D4">
      <w:pPr>
        <w:shd w:val="clear" w:color="auto" w:fill="FFFFFF"/>
        <w:ind w:left="19" w:firstLine="293"/>
        <w:jc w:val="both"/>
        <w:rPr>
          <w:rFonts w:eastAsia="Arial Unicode MS"/>
          <w:color w:val="000000"/>
          <w:lang w:val="ru-RU" w:eastAsia="ru-RU"/>
        </w:rPr>
      </w:pPr>
      <w:r w:rsidRPr="00091F80">
        <w:rPr>
          <w:rFonts w:eastAsia="Arial Unicode MS"/>
          <w:color w:val="000000"/>
          <w:lang w:val="ru-RU" w:eastAsia="ru-RU"/>
        </w:rPr>
        <w:t>Прыжки: вверх, вверх вперед, вверх назад, вверх влево, вверх вправо, толчком двумя ногами с места, толчком одной и двумя но</w:t>
      </w:r>
      <w:r w:rsidRPr="00091F80">
        <w:rPr>
          <w:rFonts w:eastAsia="Arial Unicode MS"/>
          <w:color w:val="000000"/>
          <w:lang w:val="ru-RU" w:eastAsia="ru-RU"/>
        </w:rPr>
        <w:softHyphen/>
      </w:r>
      <w:r w:rsidRPr="00091F80">
        <w:rPr>
          <w:rFonts w:eastAsia="Arial Unicode MS"/>
          <w:color w:val="000000"/>
          <w:spacing w:val="-2"/>
          <w:lang w:val="ru-RU" w:eastAsia="ru-RU"/>
        </w:rPr>
        <w:t>гами с разбега.</w:t>
      </w:r>
    </w:p>
    <w:p w:rsidR="00DE1FE0" w:rsidRPr="00091F80" w:rsidRDefault="00C279A6" w:rsidP="000768D4">
      <w:pPr>
        <w:shd w:val="clear" w:color="auto" w:fill="FFFFFF"/>
        <w:ind w:left="278"/>
        <w:jc w:val="both"/>
        <w:rPr>
          <w:rFonts w:eastAsia="Arial Unicode MS"/>
          <w:color w:val="000000"/>
          <w:lang w:val="ru-RU" w:eastAsia="ru-RU"/>
        </w:rPr>
      </w:pPr>
      <w:r w:rsidRPr="00091F80">
        <w:rPr>
          <w:rFonts w:eastAsia="Arial Unicode MS"/>
          <w:i/>
          <w:iCs/>
          <w:color w:val="000000"/>
          <w:spacing w:val="1"/>
          <w:lang w:val="ru-RU" w:eastAsia="ru-RU"/>
        </w:rPr>
        <w:t xml:space="preserve">Для вратарей - </w:t>
      </w:r>
      <w:r w:rsidRPr="00091F80">
        <w:rPr>
          <w:rFonts w:eastAsia="Arial Unicode MS"/>
          <w:color w:val="000000"/>
          <w:spacing w:val="1"/>
          <w:lang w:val="ru-RU" w:eastAsia="ru-RU"/>
        </w:rPr>
        <w:t>прыжки в сторону с падением перекатом.</w:t>
      </w:r>
    </w:p>
    <w:p w:rsidR="00DE1FE0" w:rsidRPr="00091F80" w:rsidRDefault="00C279A6" w:rsidP="000768D4">
      <w:pPr>
        <w:shd w:val="clear" w:color="auto" w:fill="FFFFFF"/>
        <w:ind w:left="19" w:right="5" w:firstLine="293"/>
        <w:jc w:val="both"/>
        <w:rPr>
          <w:rFonts w:eastAsia="Arial Unicode MS"/>
          <w:color w:val="000000"/>
          <w:lang w:val="ru-RU" w:eastAsia="ru-RU"/>
        </w:rPr>
      </w:pPr>
      <w:r w:rsidRPr="00091F80">
        <w:rPr>
          <w:rFonts w:eastAsia="Arial Unicode MS"/>
          <w:color w:val="000000"/>
          <w:spacing w:val="-1"/>
          <w:lang w:val="ru-RU" w:eastAsia="ru-RU"/>
        </w:rPr>
        <w:t>Повороты: переступанием, прыжком, на опорной ноге, в сторо</w:t>
      </w:r>
      <w:r w:rsidRPr="00091F80">
        <w:rPr>
          <w:rFonts w:eastAsia="Arial Unicode MS"/>
          <w:color w:val="000000"/>
          <w:spacing w:val="-1"/>
          <w:lang w:val="ru-RU" w:eastAsia="ru-RU"/>
        </w:rPr>
        <w:softHyphen/>
        <w:t>ны и назад, на месте и в движении.</w:t>
      </w:r>
    </w:p>
    <w:p w:rsidR="00DE1FE0" w:rsidRPr="00091F80" w:rsidRDefault="00C279A6" w:rsidP="000768D4">
      <w:pPr>
        <w:shd w:val="clear" w:color="auto" w:fill="FFFFFF"/>
        <w:ind w:left="312"/>
        <w:jc w:val="both"/>
        <w:rPr>
          <w:rFonts w:eastAsia="Arial Unicode MS"/>
          <w:color w:val="000000"/>
          <w:lang w:val="ru-RU" w:eastAsia="ru-RU"/>
        </w:rPr>
      </w:pPr>
      <w:r w:rsidRPr="00091F80">
        <w:rPr>
          <w:rFonts w:eastAsia="Arial Unicode MS"/>
          <w:color w:val="000000"/>
          <w:lang w:val="ru-RU" w:eastAsia="ru-RU"/>
        </w:rPr>
        <w:t>Остановки во время бега выпадом и прыжком.</w:t>
      </w:r>
    </w:p>
    <w:p w:rsidR="00DE1FE0" w:rsidRPr="00091F80" w:rsidRDefault="00C279A6" w:rsidP="000768D4">
      <w:pPr>
        <w:shd w:val="clear" w:color="auto" w:fill="FFFFFF"/>
        <w:ind w:left="14" w:firstLine="302"/>
        <w:jc w:val="both"/>
        <w:rPr>
          <w:rFonts w:eastAsia="Arial Unicode MS"/>
          <w:color w:val="000000"/>
          <w:lang w:val="ru-RU" w:eastAsia="ru-RU"/>
        </w:rPr>
      </w:pPr>
      <w:r w:rsidRPr="00091F80">
        <w:rPr>
          <w:rFonts w:eastAsia="Arial Unicode MS"/>
          <w:i/>
          <w:iCs/>
          <w:color w:val="000000"/>
          <w:spacing w:val="-1"/>
          <w:lang w:val="ru-RU" w:eastAsia="ru-RU"/>
        </w:rPr>
        <w:t xml:space="preserve">Удары по мячу ногой. </w:t>
      </w:r>
      <w:r w:rsidRPr="00091F80">
        <w:rPr>
          <w:rFonts w:eastAsia="Arial Unicode MS"/>
          <w:color w:val="000000"/>
          <w:spacing w:val="-1"/>
          <w:lang w:val="ru-RU" w:eastAsia="ru-RU"/>
        </w:rPr>
        <w:t>Удары внутренней стороной стопы, вну</w:t>
      </w:r>
      <w:r w:rsidRPr="00091F80">
        <w:rPr>
          <w:rFonts w:eastAsia="Arial Unicode MS"/>
          <w:color w:val="000000"/>
          <w:spacing w:val="-1"/>
          <w:lang w:val="ru-RU" w:eastAsia="ru-RU"/>
        </w:rPr>
        <w:softHyphen/>
      </w:r>
      <w:r w:rsidRPr="00091F80">
        <w:rPr>
          <w:rFonts w:eastAsia="Arial Unicode MS"/>
          <w:color w:val="000000"/>
          <w:lang w:val="ru-RU" w:eastAsia="ru-RU"/>
        </w:rPr>
        <w:t>тренней и средней частью подъема, по неподвижному мячу и ка</w:t>
      </w:r>
      <w:r w:rsidRPr="00091F80">
        <w:rPr>
          <w:rFonts w:eastAsia="Arial Unicode MS"/>
          <w:color w:val="000000"/>
          <w:lang w:val="ru-RU" w:eastAsia="ru-RU"/>
        </w:rPr>
        <w:softHyphen/>
        <w:t>тящемуся (навстречу, от игрока, справа или слева). Удары по пры</w:t>
      </w:r>
      <w:r w:rsidRPr="00091F80">
        <w:rPr>
          <w:rFonts w:eastAsia="Arial Unicode MS"/>
          <w:color w:val="000000"/>
          <w:lang w:val="ru-RU" w:eastAsia="ru-RU"/>
        </w:rPr>
        <w:softHyphen/>
        <w:t xml:space="preserve">гающему и летящему мячу внутренней стороной стопы и средней </w:t>
      </w:r>
      <w:r w:rsidRPr="00091F80">
        <w:rPr>
          <w:rFonts w:eastAsia="Arial Unicode MS"/>
          <w:color w:val="000000"/>
          <w:spacing w:val="-1"/>
          <w:lang w:val="ru-RU" w:eastAsia="ru-RU"/>
        </w:rPr>
        <w:t>частью подъема. Удары внешней частью подъема.</w:t>
      </w:r>
    </w:p>
    <w:p w:rsidR="00DE1FE0" w:rsidRPr="00091F80" w:rsidRDefault="00C279A6" w:rsidP="000768D4">
      <w:pPr>
        <w:shd w:val="clear" w:color="auto" w:fill="FFFFFF"/>
        <w:ind w:right="293" w:firstLine="283"/>
        <w:jc w:val="both"/>
        <w:rPr>
          <w:rFonts w:eastAsia="Arial Unicode MS"/>
          <w:color w:val="000000"/>
          <w:lang w:val="ru-RU" w:eastAsia="ru-RU"/>
        </w:rPr>
      </w:pPr>
      <w:r w:rsidRPr="00091F80">
        <w:rPr>
          <w:rFonts w:eastAsia="Arial Unicode MS"/>
          <w:color w:val="000000"/>
          <w:spacing w:val="2"/>
          <w:lang w:val="ru-RU" w:eastAsia="ru-RU"/>
        </w:rPr>
        <w:t>Выполнение ударов после остановки, рывков, ведения, обман</w:t>
      </w:r>
      <w:r w:rsidRPr="00091F80">
        <w:rPr>
          <w:rFonts w:eastAsia="Arial Unicode MS"/>
          <w:color w:val="000000"/>
          <w:spacing w:val="2"/>
          <w:lang w:val="ru-RU" w:eastAsia="ru-RU"/>
        </w:rPr>
        <w:softHyphen/>
      </w:r>
      <w:r w:rsidRPr="00091F80">
        <w:rPr>
          <w:rFonts w:eastAsia="Arial Unicode MS"/>
          <w:color w:val="000000"/>
          <w:spacing w:val="-2"/>
          <w:lang w:val="ru-RU" w:eastAsia="ru-RU"/>
        </w:rPr>
        <w:t xml:space="preserve">ных движений, посылая мяч низом и верхом, на короткое и среднее </w:t>
      </w:r>
      <w:r w:rsidRPr="00091F80">
        <w:rPr>
          <w:rFonts w:eastAsia="Arial Unicode MS"/>
          <w:color w:val="000000"/>
          <w:spacing w:val="-1"/>
          <w:lang w:val="ru-RU" w:eastAsia="ru-RU"/>
        </w:rPr>
        <w:t>расстояние.</w:t>
      </w:r>
    </w:p>
    <w:p w:rsidR="00DE1FE0" w:rsidRPr="00091F80" w:rsidRDefault="00C279A6" w:rsidP="000768D4">
      <w:pPr>
        <w:shd w:val="clear" w:color="auto" w:fill="FFFFFF"/>
        <w:ind w:left="307"/>
        <w:jc w:val="both"/>
        <w:rPr>
          <w:rFonts w:eastAsia="Arial Unicode MS"/>
          <w:color w:val="000000"/>
          <w:lang w:val="ru-RU" w:eastAsia="ru-RU"/>
        </w:rPr>
      </w:pPr>
      <w:r w:rsidRPr="00091F80">
        <w:rPr>
          <w:rFonts w:eastAsia="Arial Unicode MS"/>
          <w:color w:val="000000"/>
          <w:spacing w:val="3"/>
          <w:lang w:val="ru-RU" w:eastAsia="ru-RU"/>
        </w:rPr>
        <w:t xml:space="preserve">Удары на точность: в определенную цель на поле, в ворота, </w:t>
      </w:r>
      <w:r w:rsidRPr="00091F80">
        <w:rPr>
          <w:rFonts w:eastAsia="Arial Unicode MS"/>
          <w:color w:val="000000"/>
          <w:lang w:val="ru-RU" w:eastAsia="ru-RU"/>
        </w:rPr>
        <w:t>в ноги партнеру, на ход движущемуся партнеру.</w:t>
      </w:r>
    </w:p>
    <w:p w:rsidR="00DE1FE0" w:rsidRPr="00091F80" w:rsidRDefault="00C279A6" w:rsidP="000768D4">
      <w:pPr>
        <w:shd w:val="clear" w:color="auto" w:fill="FFFFFF"/>
        <w:ind w:left="43" w:right="250" w:firstLine="288"/>
        <w:jc w:val="both"/>
        <w:rPr>
          <w:rFonts w:eastAsia="Arial Unicode MS"/>
          <w:color w:val="000000"/>
          <w:lang w:val="ru-RU" w:eastAsia="ru-RU"/>
        </w:rPr>
      </w:pPr>
      <w:r w:rsidRPr="00091F80">
        <w:rPr>
          <w:rFonts w:eastAsia="Arial Unicode MS"/>
          <w:i/>
          <w:iCs/>
          <w:color w:val="000000"/>
          <w:spacing w:val="10"/>
          <w:lang w:val="ru-RU" w:eastAsia="ru-RU"/>
        </w:rPr>
        <w:t xml:space="preserve">Удары по мячу головой. </w:t>
      </w:r>
      <w:r w:rsidRPr="00091F80">
        <w:rPr>
          <w:rFonts w:eastAsia="Arial Unicode MS"/>
          <w:color w:val="000000"/>
          <w:spacing w:val="10"/>
          <w:lang w:val="ru-RU" w:eastAsia="ru-RU"/>
        </w:rPr>
        <w:t xml:space="preserve">Удары серединой лба без прыжка </w:t>
      </w:r>
      <w:r w:rsidRPr="00091F80">
        <w:rPr>
          <w:rFonts w:eastAsia="Arial Unicode MS"/>
          <w:color w:val="000000"/>
          <w:spacing w:val="-3"/>
          <w:lang w:val="ru-RU" w:eastAsia="ru-RU"/>
        </w:rPr>
        <w:t xml:space="preserve">и в прыжке, с места и с разбега, по летящему навстречу мячу. Удары </w:t>
      </w:r>
      <w:r w:rsidRPr="00091F80">
        <w:rPr>
          <w:rFonts w:eastAsia="Arial Unicode MS"/>
          <w:color w:val="000000"/>
          <w:spacing w:val="-1"/>
          <w:lang w:val="ru-RU" w:eastAsia="ru-RU"/>
        </w:rPr>
        <w:t>на точность в определенную цель на поле, в ворота, партнеру.</w:t>
      </w:r>
    </w:p>
    <w:p w:rsidR="00DE1FE0" w:rsidRPr="00091F80" w:rsidRDefault="00C279A6" w:rsidP="000768D4">
      <w:pPr>
        <w:shd w:val="clear" w:color="auto" w:fill="FFFFFF"/>
        <w:ind w:left="77" w:right="211" w:firstLine="283"/>
        <w:jc w:val="both"/>
        <w:rPr>
          <w:rFonts w:eastAsia="Arial Unicode MS"/>
          <w:color w:val="000000"/>
          <w:lang w:val="ru-RU" w:eastAsia="ru-RU"/>
        </w:rPr>
      </w:pPr>
      <w:r w:rsidRPr="00091F80">
        <w:rPr>
          <w:rFonts w:eastAsia="Arial Unicode MS"/>
          <w:i/>
          <w:iCs/>
          <w:color w:val="000000"/>
          <w:lang w:val="ru-RU" w:eastAsia="ru-RU"/>
        </w:rPr>
        <w:t xml:space="preserve">Остановка мяча. </w:t>
      </w:r>
      <w:r w:rsidRPr="00091F80">
        <w:rPr>
          <w:rFonts w:eastAsia="Arial Unicode MS"/>
          <w:color w:val="000000"/>
          <w:lang w:val="ru-RU" w:eastAsia="ru-RU"/>
        </w:rPr>
        <w:t xml:space="preserve">Остановка подошвой и внутренней стороной </w:t>
      </w:r>
      <w:r w:rsidRPr="00091F80">
        <w:rPr>
          <w:rFonts w:eastAsia="Arial Unicode MS"/>
          <w:color w:val="000000"/>
          <w:spacing w:val="1"/>
          <w:lang w:val="ru-RU" w:eastAsia="ru-RU"/>
        </w:rPr>
        <w:t xml:space="preserve">стопы катящегося и опускающегося мяча - на месте, в движении вперед и назад. Остановка летящего навстречу мяча внутренней </w:t>
      </w:r>
      <w:r w:rsidRPr="00091F80">
        <w:rPr>
          <w:rFonts w:eastAsia="Arial Unicode MS"/>
          <w:color w:val="000000"/>
          <w:spacing w:val="-1"/>
          <w:lang w:val="ru-RU" w:eastAsia="ru-RU"/>
        </w:rPr>
        <w:t>стороной стопы, бедром, грудью.</w:t>
      </w:r>
    </w:p>
    <w:p w:rsidR="00DE1FE0" w:rsidRPr="00091F80" w:rsidRDefault="00C279A6" w:rsidP="000768D4">
      <w:pPr>
        <w:shd w:val="clear" w:color="auto" w:fill="FFFFFF"/>
        <w:ind w:left="110" w:right="202" w:firstLine="278"/>
        <w:jc w:val="both"/>
        <w:rPr>
          <w:rFonts w:eastAsia="Arial Unicode MS"/>
          <w:color w:val="000000"/>
          <w:lang w:val="ru-RU" w:eastAsia="ru-RU"/>
        </w:rPr>
      </w:pPr>
      <w:r w:rsidRPr="00091F80">
        <w:rPr>
          <w:rFonts w:eastAsia="Arial Unicode MS"/>
          <w:color w:val="000000"/>
          <w:spacing w:val="1"/>
          <w:lang w:val="ru-RU" w:eastAsia="ru-RU"/>
        </w:rPr>
        <w:t>Остановка с переводом в стороны, подготавливая мяч для по</w:t>
      </w:r>
      <w:r w:rsidRPr="00091F80">
        <w:rPr>
          <w:rFonts w:eastAsia="Arial Unicode MS"/>
          <w:color w:val="000000"/>
          <w:spacing w:val="1"/>
          <w:lang w:val="ru-RU" w:eastAsia="ru-RU"/>
        </w:rPr>
        <w:softHyphen/>
      </w:r>
      <w:r w:rsidRPr="00091F80">
        <w:rPr>
          <w:rFonts w:eastAsia="Arial Unicode MS"/>
          <w:color w:val="000000"/>
          <w:lang w:val="ru-RU" w:eastAsia="ru-RU"/>
        </w:rPr>
        <w:t>следующих действий и закрывая его туловищем от соперника.</w:t>
      </w:r>
    </w:p>
    <w:p w:rsidR="00DE1FE0" w:rsidRPr="00091F80" w:rsidRDefault="00C279A6" w:rsidP="000768D4">
      <w:pPr>
        <w:shd w:val="clear" w:color="auto" w:fill="FFFFFF"/>
        <w:ind w:left="130" w:right="154" w:firstLine="269"/>
        <w:jc w:val="both"/>
        <w:rPr>
          <w:rFonts w:eastAsia="Arial Unicode MS"/>
          <w:color w:val="000000"/>
          <w:lang w:val="ru-RU" w:eastAsia="ru-RU"/>
        </w:rPr>
      </w:pPr>
      <w:r w:rsidRPr="00091F80">
        <w:rPr>
          <w:rFonts w:eastAsia="Arial Unicode MS"/>
          <w:i/>
          <w:iCs/>
          <w:color w:val="000000"/>
          <w:lang w:val="ru-RU" w:eastAsia="ru-RU"/>
        </w:rPr>
        <w:t xml:space="preserve">Ведение мяча. </w:t>
      </w:r>
      <w:r w:rsidRPr="00091F80">
        <w:rPr>
          <w:rFonts w:eastAsia="Arial Unicode MS"/>
          <w:color w:val="000000"/>
          <w:lang w:val="ru-RU" w:eastAsia="ru-RU"/>
        </w:rPr>
        <w:t xml:space="preserve">Ведение внутренней и внешней частью подъема. </w:t>
      </w:r>
      <w:r w:rsidRPr="00091F80">
        <w:rPr>
          <w:rFonts w:eastAsia="Arial Unicode MS"/>
          <w:color w:val="000000"/>
          <w:spacing w:val="1"/>
          <w:lang w:val="ru-RU" w:eastAsia="ru-RU"/>
        </w:rPr>
        <w:t xml:space="preserve">Ведение правой, левой ногой и поочередно, по прямой и по кругу, </w:t>
      </w:r>
      <w:r w:rsidRPr="00091F80">
        <w:rPr>
          <w:rFonts w:eastAsia="Arial Unicode MS"/>
          <w:color w:val="000000"/>
          <w:spacing w:val="3"/>
          <w:lang w:val="ru-RU" w:eastAsia="ru-RU"/>
        </w:rPr>
        <w:t>с изменением направления движения, между стоек и движущих</w:t>
      </w:r>
      <w:r w:rsidRPr="00091F80">
        <w:rPr>
          <w:rFonts w:eastAsia="Arial Unicode MS"/>
          <w:color w:val="000000"/>
          <w:spacing w:val="3"/>
          <w:lang w:val="ru-RU" w:eastAsia="ru-RU"/>
        </w:rPr>
        <w:softHyphen/>
        <w:t xml:space="preserve">ся партнеров, с изменением скорости, с выполнением ускорений </w:t>
      </w:r>
      <w:r w:rsidRPr="00091F80">
        <w:rPr>
          <w:rFonts w:eastAsia="Arial Unicode MS"/>
          <w:color w:val="000000"/>
          <w:lang w:val="ru-RU" w:eastAsia="ru-RU"/>
        </w:rPr>
        <w:t>и рывков, не теряя контроль над мячом.</w:t>
      </w:r>
    </w:p>
    <w:p w:rsidR="00DE1FE0" w:rsidRPr="00091F80" w:rsidRDefault="00C279A6" w:rsidP="000768D4">
      <w:pPr>
        <w:shd w:val="clear" w:color="auto" w:fill="FFFFFF"/>
        <w:ind w:right="130" w:firstLine="284"/>
        <w:jc w:val="both"/>
        <w:rPr>
          <w:rFonts w:eastAsia="Arial Unicode MS"/>
          <w:color w:val="000000"/>
          <w:lang w:val="ru-RU" w:eastAsia="ru-RU"/>
        </w:rPr>
      </w:pPr>
      <w:r w:rsidRPr="00091F80">
        <w:rPr>
          <w:rFonts w:eastAsia="Arial Unicode MS"/>
          <w:i/>
          <w:iCs/>
          <w:color w:val="000000"/>
          <w:spacing w:val="-1"/>
          <w:lang w:val="ru-RU" w:eastAsia="ru-RU"/>
        </w:rPr>
        <w:t xml:space="preserve">Обманные движения (финты). </w:t>
      </w:r>
      <w:r w:rsidRPr="00091F80">
        <w:rPr>
          <w:rFonts w:eastAsia="Arial Unicode MS"/>
          <w:color w:val="000000"/>
          <w:spacing w:val="-1"/>
          <w:lang w:val="ru-RU" w:eastAsia="ru-RU"/>
        </w:rPr>
        <w:t>«Уход» выпадом (при атаке про</w:t>
      </w:r>
      <w:r w:rsidRPr="00091F80">
        <w:rPr>
          <w:rFonts w:eastAsia="Arial Unicode MS"/>
          <w:color w:val="000000"/>
          <w:spacing w:val="-1"/>
          <w:lang w:val="ru-RU" w:eastAsia="ru-RU"/>
        </w:rPr>
        <w:softHyphen/>
      </w:r>
      <w:r w:rsidRPr="00091F80">
        <w:rPr>
          <w:rFonts w:eastAsia="Arial Unicode MS"/>
          <w:color w:val="000000"/>
          <w:spacing w:val="-2"/>
          <w:lang w:val="ru-RU" w:eastAsia="ru-RU"/>
        </w:rPr>
        <w:t>тивника спереди, умение показать туловищем движение в одну сто</w:t>
      </w:r>
      <w:r w:rsidRPr="00091F80">
        <w:rPr>
          <w:rFonts w:eastAsia="Arial Unicode MS"/>
          <w:color w:val="000000"/>
          <w:spacing w:val="-2"/>
          <w:lang w:val="ru-RU" w:eastAsia="ru-RU"/>
        </w:rPr>
        <w:softHyphen/>
      </w:r>
      <w:r w:rsidRPr="00091F80">
        <w:rPr>
          <w:rFonts w:eastAsia="Arial Unicode MS"/>
          <w:color w:val="000000"/>
          <w:lang w:val="ru-RU" w:eastAsia="ru-RU"/>
        </w:rPr>
        <w:t>рону и уйти с мячом в другую).</w:t>
      </w:r>
    </w:p>
    <w:p w:rsidR="00DE1FE0" w:rsidRPr="00091F80" w:rsidRDefault="00C279A6" w:rsidP="000768D4">
      <w:pPr>
        <w:shd w:val="clear" w:color="auto" w:fill="FFFFFF"/>
        <w:ind w:right="115" w:firstLine="284"/>
        <w:jc w:val="both"/>
        <w:rPr>
          <w:rFonts w:eastAsia="Arial Unicode MS"/>
          <w:color w:val="000000"/>
          <w:lang w:val="ru-RU" w:eastAsia="ru-RU"/>
        </w:rPr>
      </w:pPr>
      <w:r w:rsidRPr="00091F80">
        <w:rPr>
          <w:rFonts w:eastAsia="Arial Unicode MS"/>
          <w:color w:val="000000"/>
          <w:spacing w:val="1"/>
          <w:lang w:val="ru-RU" w:eastAsia="ru-RU"/>
        </w:rPr>
        <w:t xml:space="preserve">«Остановка» мяча (после замедления бега и ложной попытки </w:t>
      </w:r>
      <w:r w:rsidRPr="00091F80">
        <w:rPr>
          <w:rFonts w:eastAsia="Arial Unicode MS"/>
          <w:color w:val="000000"/>
          <w:lang w:val="ru-RU" w:eastAsia="ru-RU"/>
        </w:rPr>
        <w:t>остановить мяч ногой, выполнение рывка с мячом).</w:t>
      </w:r>
    </w:p>
    <w:p w:rsidR="00DE1FE0" w:rsidRPr="00091F80" w:rsidRDefault="00C279A6" w:rsidP="000768D4">
      <w:pPr>
        <w:shd w:val="clear" w:color="auto" w:fill="FFFFFF"/>
        <w:ind w:firstLine="284"/>
        <w:jc w:val="both"/>
        <w:outlineLvl w:val="0"/>
        <w:rPr>
          <w:rFonts w:eastAsia="Arial Unicode MS"/>
          <w:color w:val="000000"/>
          <w:lang w:val="ru-RU" w:eastAsia="ru-RU"/>
        </w:rPr>
      </w:pPr>
      <w:r w:rsidRPr="00091F80">
        <w:rPr>
          <w:rFonts w:eastAsia="Arial Unicode MS"/>
          <w:color w:val="000000"/>
          <w:spacing w:val="4"/>
          <w:lang w:val="ru-RU" w:eastAsia="ru-RU"/>
        </w:rPr>
        <w:t xml:space="preserve">«Удар» по мячу (имитация удара по мячу ногой и уход с ним </w:t>
      </w:r>
      <w:r w:rsidRPr="00091F80">
        <w:rPr>
          <w:rFonts w:eastAsia="Arial Unicode MS"/>
          <w:color w:val="000000"/>
          <w:lang w:val="ru-RU" w:eastAsia="ru-RU"/>
        </w:rPr>
        <w:t>в сторону от соперника).</w:t>
      </w:r>
    </w:p>
    <w:p w:rsidR="00DE1FE0" w:rsidRPr="00091F80" w:rsidRDefault="00C279A6" w:rsidP="000768D4">
      <w:pPr>
        <w:shd w:val="clear" w:color="auto" w:fill="FFFFFF"/>
        <w:ind w:right="67" w:firstLine="284"/>
        <w:jc w:val="both"/>
        <w:rPr>
          <w:rFonts w:eastAsia="Arial Unicode MS"/>
          <w:color w:val="000000"/>
          <w:lang w:val="ru-RU" w:eastAsia="ru-RU"/>
        </w:rPr>
      </w:pPr>
      <w:r w:rsidRPr="00091F80">
        <w:rPr>
          <w:rFonts w:eastAsia="Arial Unicode MS"/>
          <w:i/>
          <w:iCs/>
          <w:color w:val="000000"/>
          <w:spacing w:val="-2"/>
          <w:lang w:val="ru-RU" w:eastAsia="ru-RU"/>
        </w:rPr>
        <w:lastRenderedPageBreak/>
        <w:t xml:space="preserve">Отбор мяча. </w:t>
      </w:r>
      <w:r w:rsidRPr="00091F80">
        <w:rPr>
          <w:rFonts w:eastAsia="Arial Unicode MS"/>
          <w:color w:val="000000"/>
          <w:spacing w:val="-2"/>
          <w:lang w:val="ru-RU" w:eastAsia="ru-RU"/>
        </w:rPr>
        <w:t>Отбор мяча при единоборстве с соперником на ме</w:t>
      </w:r>
      <w:r w:rsidRPr="00091F80">
        <w:rPr>
          <w:rFonts w:eastAsia="Arial Unicode MS"/>
          <w:color w:val="000000"/>
          <w:spacing w:val="-2"/>
          <w:lang w:val="ru-RU" w:eastAsia="ru-RU"/>
        </w:rPr>
        <w:softHyphen/>
      </w:r>
      <w:r w:rsidRPr="00091F80">
        <w:rPr>
          <w:rFonts w:eastAsia="Arial Unicode MS"/>
          <w:color w:val="000000"/>
          <w:spacing w:val="-1"/>
          <w:lang w:val="ru-RU" w:eastAsia="ru-RU"/>
        </w:rPr>
        <w:t xml:space="preserve">сте, в движении навстречу, сбоку, применяя выбивание мяча ногой </w:t>
      </w:r>
      <w:r w:rsidRPr="00091F80">
        <w:rPr>
          <w:rFonts w:eastAsia="Arial Unicode MS"/>
          <w:color w:val="000000"/>
          <w:spacing w:val="-3"/>
          <w:lang w:val="ru-RU" w:eastAsia="ru-RU"/>
        </w:rPr>
        <w:t>в выпаде.</w:t>
      </w:r>
    </w:p>
    <w:p w:rsidR="00DE1FE0" w:rsidRPr="00091F80" w:rsidRDefault="00C279A6" w:rsidP="000768D4">
      <w:pPr>
        <w:shd w:val="clear" w:color="auto" w:fill="FFFFFF"/>
        <w:ind w:right="34" w:firstLine="284"/>
        <w:jc w:val="both"/>
        <w:rPr>
          <w:rFonts w:eastAsia="Arial Unicode MS"/>
          <w:color w:val="000000"/>
          <w:lang w:val="ru-RU" w:eastAsia="ru-RU"/>
        </w:rPr>
      </w:pPr>
      <w:r w:rsidRPr="00091F80">
        <w:rPr>
          <w:rFonts w:eastAsia="Arial Unicode MS"/>
          <w:i/>
          <w:iCs/>
          <w:color w:val="000000"/>
          <w:spacing w:val="5"/>
          <w:lang w:val="ru-RU" w:eastAsia="ru-RU"/>
        </w:rPr>
        <w:t xml:space="preserve">Вбрасывание мяча руками из-за боковой линии. </w:t>
      </w:r>
      <w:r w:rsidRPr="00091F80">
        <w:rPr>
          <w:rFonts w:eastAsia="Arial Unicode MS"/>
          <w:color w:val="000000"/>
          <w:spacing w:val="5"/>
          <w:lang w:val="ru-RU" w:eastAsia="ru-RU"/>
        </w:rPr>
        <w:t xml:space="preserve">Вбрасывание </w:t>
      </w:r>
      <w:r w:rsidRPr="00091F80">
        <w:rPr>
          <w:rFonts w:eastAsia="Arial Unicode MS"/>
          <w:color w:val="000000"/>
          <w:spacing w:val="1"/>
          <w:lang w:val="ru-RU" w:eastAsia="ru-RU"/>
        </w:rPr>
        <w:t xml:space="preserve">с места из положения ноги вмести, с шага. Вбрасывание мяча на </w:t>
      </w:r>
      <w:r w:rsidRPr="00091F80">
        <w:rPr>
          <w:rFonts w:eastAsia="Arial Unicode MS"/>
          <w:color w:val="000000"/>
          <w:spacing w:val="-1"/>
          <w:lang w:val="ru-RU" w:eastAsia="ru-RU"/>
        </w:rPr>
        <w:t>точность: в ноги или на ход партнеру.</w:t>
      </w:r>
    </w:p>
    <w:p w:rsidR="00DE1FE0" w:rsidRPr="00091F80" w:rsidRDefault="00C279A6" w:rsidP="000768D4">
      <w:pPr>
        <w:shd w:val="clear" w:color="auto" w:fill="FFFFFF"/>
        <w:ind w:right="24" w:firstLine="284"/>
        <w:jc w:val="both"/>
        <w:rPr>
          <w:rFonts w:eastAsia="Arial Unicode MS"/>
          <w:color w:val="000000"/>
          <w:lang w:val="ru-RU" w:eastAsia="ru-RU"/>
        </w:rPr>
      </w:pPr>
      <w:r w:rsidRPr="00091F80">
        <w:rPr>
          <w:rFonts w:eastAsia="Arial Unicode MS"/>
          <w:i/>
          <w:iCs/>
          <w:color w:val="000000"/>
          <w:spacing w:val="-1"/>
          <w:lang w:val="ru-RU" w:eastAsia="ru-RU"/>
        </w:rPr>
        <w:t xml:space="preserve">Техника игры вратаря. </w:t>
      </w:r>
      <w:r w:rsidRPr="00091F80">
        <w:rPr>
          <w:rFonts w:eastAsia="Arial Unicode MS"/>
          <w:color w:val="000000"/>
          <w:spacing w:val="-1"/>
          <w:lang w:val="ru-RU" w:eastAsia="ru-RU"/>
        </w:rPr>
        <w:t xml:space="preserve">Основная стойка вратаря. Передвижение </w:t>
      </w:r>
      <w:r w:rsidRPr="00091F80">
        <w:rPr>
          <w:rFonts w:eastAsia="Arial Unicode MS"/>
          <w:color w:val="000000"/>
          <w:spacing w:val="-2"/>
          <w:lang w:val="ru-RU" w:eastAsia="ru-RU"/>
        </w:rPr>
        <w:t>в воротах без мяча в сторону скрестным, приставным шагом и скач</w:t>
      </w:r>
      <w:r w:rsidRPr="00091F80">
        <w:rPr>
          <w:rFonts w:eastAsia="Arial Unicode MS"/>
          <w:color w:val="000000"/>
          <w:spacing w:val="-2"/>
          <w:lang w:val="ru-RU" w:eastAsia="ru-RU"/>
        </w:rPr>
        <w:softHyphen/>
      </w:r>
      <w:r w:rsidRPr="00091F80">
        <w:rPr>
          <w:rFonts w:eastAsia="Arial Unicode MS"/>
          <w:color w:val="000000"/>
          <w:spacing w:val="-3"/>
          <w:lang w:val="ru-RU" w:eastAsia="ru-RU"/>
        </w:rPr>
        <w:t>ками.</w:t>
      </w:r>
    </w:p>
    <w:p w:rsidR="00DE1FE0" w:rsidRPr="00091F80" w:rsidRDefault="00C279A6" w:rsidP="000768D4">
      <w:pPr>
        <w:jc w:val="both"/>
        <w:rPr>
          <w:rFonts w:eastAsia="Arial Unicode MS"/>
          <w:color w:val="000000"/>
          <w:lang w:val="ru-RU" w:eastAsia="ru-RU"/>
        </w:rPr>
      </w:pPr>
      <w:r w:rsidRPr="00091F80">
        <w:rPr>
          <w:rFonts w:eastAsia="Arial Unicode MS"/>
          <w:color w:val="000000"/>
          <w:spacing w:val="5"/>
          <w:lang w:val="ru-RU" w:eastAsia="ru-RU"/>
        </w:rPr>
        <w:t xml:space="preserve">    Ловля летящего навстречу и в сторону мяча на высоте груди </w:t>
      </w:r>
      <w:r w:rsidRPr="00091F80">
        <w:rPr>
          <w:rFonts w:eastAsia="Arial Unicode MS"/>
          <w:color w:val="000000"/>
          <w:lang w:val="ru-RU" w:eastAsia="ru-RU"/>
        </w:rPr>
        <w:t>и живота, без прыжка и в прыжке. Ловля катящегося и низко летя</w:t>
      </w:r>
      <w:r w:rsidRPr="00091F80">
        <w:rPr>
          <w:rFonts w:eastAsia="Arial Unicode MS"/>
          <w:color w:val="000000"/>
          <w:spacing w:val="-1"/>
          <w:lang w:val="ru-RU" w:eastAsia="ru-RU"/>
        </w:rPr>
        <w:t>щего навстречу и в сторону мяча, без падения и с падением. Ловля высоко летящего навстречу и в сторону мяча, без прыжка, в прыж</w:t>
      </w:r>
      <w:r w:rsidRPr="00091F80">
        <w:rPr>
          <w:rFonts w:eastAsia="Arial Unicode MS"/>
          <w:color w:val="000000"/>
          <w:spacing w:val="-1"/>
          <w:lang w:val="ru-RU" w:eastAsia="ru-RU"/>
        </w:rPr>
        <w:softHyphen/>
      </w:r>
      <w:r w:rsidRPr="00091F80">
        <w:rPr>
          <w:rFonts w:eastAsia="Arial Unicode MS"/>
          <w:color w:val="000000"/>
          <w:spacing w:val="-2"/>
          <w:lang w:val="ru-RU" w:eastAsia="ru-RU"/>
        </w:rPr>
        <w:t>ке с места и с разбега.</w:t>
      </w:r>
    </w:p>
    <w:p w:rsidR="00DE1FE0" w:rsidRPr="00091F80" w:rsidRDefault="00C279A6" w:rsidP="000768D4">
      <w:pPr>
        <w:shd w:val="clear" w:color="auto" w:fill="FFFFFF"/>
        <w:ind w:firstLine="355"/>
        <w:jc w:val="both"/>
        <w:rPr>
          <w:rFonts w:eastAsia="Arial Unicode MS"/>
          <w:color w:val="000000"/>
          <w:lang w:val="ru-RU" w:eastAsia="ru-RU"/>
        </w:rPr>
      </w:pPr>
      <w:r w:rsidRPr="00091F80">
        <w:rPr>
          <w:rFonts w:eastAsia="Arial Unicode MS"/>
          <w:color w:val="000000"/>
          <w:spacing w:val="-1"/>
          <w:lang w:val="ru-RU" w:eastAsia="ru-RU"/>
        </w:rPr>
        <w:t>Ловля летящего в сторону мяча на уровне живота, груди с паде</w:t>
      </w:r>
      <w:r w:rsidRPr="00091F80">
        <w:rPr>
          <w:rFonts w:eastAsia="Arial Unicode MS"/>
          <w:color w:val="000000"/>
          <w:spacing w:val="-1"/>
          <w:lang w:val="ru-RU" w:eastAsia="ru-RU"/>
        </w:rPr>
        <w:softHyphen/>
        <w:t>нием в сторону перекатом. Быстрый подъем с мячом на ноги после падения.</w:t>
      </w:r>
    </w:p>
    <w:p w:rsidR="00DE1FE0" w:rsidRPr="00091F80" w:rsidRDefault="00C279A6" w:rsidP="000768D4">
      <w:pPr>
        <w:shd w:val="clear" w:color="auto" w:fill="FFFFFF"/>
        <w:ind w:firstLine="355"/>
        <w:jc w:val="both"/>
        <w:rPr>
          <w:rFonts w:eastAsia="Arial Unicode MS"/>
          <w:color w:val="000000"/>
          <w:lang w:val="ru-RU" w:eastAsia="ru-RU"/>
        </w:rPr>
      </w:pPr>
      <w:r w:rsidRPr="00091F80">
        <w:rPr>
          <w:rFonts w:eastAsia="Arial Unicode MS"/>
          <w:color w:val="000000"/>
          <w:lang w:val="ru-RU" w:eastAsia="ru-RU"/>
        </w:rPr>
        <w:t xml:space="preserve">Отбивание мяча одной и двумя руками, без прыжка и в прыжке, </w:t>
      </w:r>
      <w:r w:rsidRPr="00091F80">
        <w:rPr>
          <w:rFonts w:eastAsia="Arial Unicode MS"/>
          <w:color w:val="000000"/>
          <w:spacing w:val="-3"/>
          <w:lang w:val="ru-RU" w:eastAsia="ru-RU"/>
        </w:rPr>
        <w:t>с места и с разбега.</w:t>
      </w:r>
    </w:p>
    <w:p w:rsidR="00DE1FE0" w:rsidRPr="00091F80" w:rsidRDefault="00C279A6" w:rsidP="000768D4">
      <w:pPr>
        <w:shd w:val="clear" w:color="auto" w:fill="FFFFFF"/>
        <w:ind w:firstLine="355"/>
        <w:jc w:val="both"/>
        <w:rPr>
          <w:rFonts w:eastAsia="Arial Unicode MS"/>
          <w:color w:val="000000"/>
          <w:lang w:val="ru-RU" w:eastAsia="ru-RU"/>
        </w:rPr>
      </w:pPr>
      <w:r w:rsidRPr="00091F80">
        <w:rPr>
          <w:rFonts w:eastAsia="Arial Unicode MS"/>
          <w:color w:val="000000"/>
          <w:lang w:val="ru-RU" w:eastAsia="ru-RU"/>
        </w:rPr>
        <w:t xml:space="preserve">Бросок мяча одной рукой из-за плеча на точность. </w:t>
      </w:r>
      <w:r w:rsidRPr="00091F80">
        <w:rPr>
          <w:rFonts w:eastAsia="Arial Unicode MS"/>
          <w:color w:val="000000"/>
          <w:spacing w:val="-1"/>
          <w:lang w:val="ru-RU" w:eastAsia="ru-RU"/>
        </w:rPr>
        <w:t xml:space="preserve">Выбивание мяча ногой: с земли (по неподвижному мячу) и с рук </w:t>
      </w:r>
      <w:r w:rsidRPr="00091F80">
        <w:rPr>
          <w:rFonts w:eastAsia="Arial Unicode MS"/>
          <w:color w:val="000000"/>
          <w:lang w:val="ru-RU" w:eastAsia="ru-RU"/>
        </w:rPr>
        <w:t>(с воздуха по выпущенному из рук и подброшенному перед собой мячу) на точность.</w:t>
      </w:r>
    </w:p>
    <w:p w:rsidR="00DE1FE0" w:rsidRPr="00091F80" w:rsidRDefault="00DE1FE0" w:rsidP="000768D4">
      <w:pPr>
        <w:shd w:val="clear" w:color="auto" w:fill="FFFFFF"/>
        <w:ind w:firstLine="355"/>
        <w:jc w:val="both"/>
        <w:outlineLvl w:val="0"/>
        <w:rPr>
          <w:rFonts w:eastAsia="Arial Unicode MS"/>
          <w:b/>
          <w:bCs/>
          <w:color w:val="000000"/>
          <w:spacing w:val="-2"/>
          <w:lang w:val="ru-RU" w:eastAsia="ru-RU"/>
        </w:rPr>
      </w:pPr>
    </w:p>
    <w:p w:rsidR="0065494C" w:rsidRPr="00091F80" w:rsidRDefault="0065494C" w:rsidP="000768D4">
      <w:pPr>
        <w:shd w:val="clear" w:color="auto" w:fill="FFFFFF"/>
        <w:ind w:firstLine="355"/>
        <w:jc w:val="both"/>
        <w:outlineLvl w:val="0"/>
        <w:rPr>
          <w:rFonts w:eastAsia="Arial Unicode MS"/>
          <w:b/>
          <w:bCs/>
          <w:color w:val="000000"/>
          <w:spacing w:val="-2"/>
          <w:lang w:val="ru-RU" w:eastAsia="ru-RU"/>
        </w:rPr>
      </w:pPr>
    </w:p>
    <w:p w:rsidR="00DE1FE0" w:rsidRPr="00091F80" w:rsidRDefault="006045A9" w:rsidP="000768D4">
      <w:pPr>
        <w:shd w:val="clear" w:color="auto" w:fill="FFFFFF"/>
        <w:ind w:firstLine="355"/>
        <w:jc w:val="both"/>
        <w:outlineLvl w:val="0"/>
        <w:rPr>
          <w:rFonts w:eastAsia="Arial Unicode MS"/>
          <w:color w:val="000000"/>
          <w:lang w:val="ru-RU" w:eastAsia="ru-RU"/>
        </w:rPr>
      </w:pPr>
      <w:r>
        <w:rPr>
          <w:rFonts w:eastAsia="Arial Unicode MS"/>
          <w:b/>
          <w:bCs/>
          <w:color w:val="000000"/>
          <w:spacing w:val="-2"/>
          <w:lang w:val="ru-RU" w:eastAsia="ru-RU"/>
        </w:rPr>
        <w:t xml:space="preserve">4.1.2  </w:t>
      </w:r>
      <w:r w:rsidR="00C279A6" w:rsidRPr="00091F80">
        <w:rPr>
          <w:rFonts w:eastAsia="Arial Unicode MS"/>
          <w:b/>
          <w:bCs/>
          <w:color w:val="000000"/>
          <w:spacing w:val="-2"/>
          <w:lang w:val="ru-RU" w:eastAsia="ru-RU"/>
        </w:rPr>
        <w:t>Тактика нападения</w:t>
      </w:r>
    </w:p>
    <w:p w:rsidR="00DE1FE0" w:rsidRPr="00091F80" w:rsidRDefault="00C279A6" w:rsidP="000768D4">
      <w:pPr>
        <w:shd w:val="clear" w:color="auto" w:fill="FFFFFF"/>
        <w:ind w:right="370" w:firstLine="355"/>
        <w:jc w:val="both"/>
        <w:rPr>
          <w:rFonts w:eastAsia="Arial Unicode MS"/>
          <w:color w:val="000000"/>
          <w:lang w:val="ru-RU" w:eastAsia="ru-RU"/>
        </w:rPr>
      </w:pPr>
      <w:r w:rsidRPr="00091F80">
        <w:rPr>
          <w:rFonts w:eastAsia="Arial Unicode MS"/>
          <w:i/>
          <w:iCs/>
          <w:color w:val="000000"/>
          <w:spacing w:val="-1"/>
          <w:lang w:val="ru-RU" w:eastAsia="ru-RU"/>
        </w:rPr>
        <w:t xml:space="preserve">Индивидуальные действия без мяча. </w:t>
      </w:r>
      <w:r w:rsidRPr="00091F80">
        <w:rPr>
          <w:rFonts w:eastAsia="Arial Unicode MS"/>
          <w:color w:val="000000"/>
          <w:spacing w:val="-1"/>
          <w:lang w:val="ru-RU" w:eastAsia="ru-RU"/>
        </w:rPr>
        <w:t xml:space="preserve">Правильное расположение </w:t>
      </w:r>
      <w:r w:rsidRPr="00091F80">
        <w:rPr>
          <w:rFonts w:eastAsia="Arial Unicode MS"/>
          <w:color w:val="000000"/>
          <w:spacing w:val="-2"/>
          <w:lang w:val="ru-RU" w:eastAsia="ru-RU"/>
        </w:rPr>
        <w:t>на футбольном поле. Умение ориентироваться, правильно реагиро</w:t>
      </w:r>
      <w:r w:rsidRPr="00091F80">
        <w:rPr>
          <w:rFonts w:eastAsia="Arial Unicode MS"/>
          <w:color w:val="000000"/>
          <w:spacing w:val="-2"/>
          <w:lang w:val="ru-RU" w:eastAsia="ru-RU"/>
        </w:rPr>
        <w:softHyphen/>
      </w:r>
      <w:r w:rsidRPr="00091F80">
        <w:rPr>
          <w:rFonts w:eastAsia="Arial Unicode MS"/>
          <w:color w:val="000000"/>
          <w:lang w:val="ru-RU" w:eastAsia="ru-RU"/>
        </w:rPr>
        <w:t>вать на действия партнеров и соперника.</w:t>
      </w:r>
    </w:p>
    <w:p w:rsidR="00DE1FE0" w:rsidRPr="00091F80" w:rsidRDefault="00C279A6" w:rsidP="000768D4">
      <w:pPr>
        <w:shd w:val="clear" w:color="auto" w:fill="FFFFFF"/>
        <w:ind w:right="322" w:firstLine="355"/>
        <w:jc w:val="both"/>
        <w:rPr>
          <w:rFonts w:eastAsia="Arial Unicode MS"/>
          <w:color w:val="000000"/>
          <w:lang w:val="ru-RU" w:eastAsia="ru-RU"/>
        </w:rPr>
      </w:pPr>
      <w:r w:rsidRPr="00091F80">
        <w:rPr>
          <w:rFonts w:eastAsia="Arial Unicode MS"/>
          <w:color w:val="000000"/>
          <w:spacing w:val="-3"/>
          <w:lang w:val="ru-RU" w:eastAsia="ru-RU"/>
        </w:rPr>
        <w:t xml:space="preserve">Выбор момента и способа передвижения на свободное место для </w:t>
      </w:r>
      <w:r w:rsidRPr="00091F80">
        <w:rPr>
          <w:rFonts w:eastAsia="Arial Unicode MS"/>
          <w:color w:val="000000"/>
          <w:lang w:val="ru-RU" w:eastAsia="ru-RU"/>
        </w:rPr>
        <w:t>«открывания» с целью получения мяча.</w:t>
      </w:r>
    </w:p>
    <w:p w:rsidR="00DE1FE0" w:rsidRPr="00091F80" w:rsidRDefault="00C279A6" w:rsidP="000768D4">
      <w:pPr>
        <w:shd w:val="clear" w:color="auto" w:fill="FFFFFF"/>
        <w:ind w:firstLine="355"/>
        <w:jc w:val="both"/>
        <w:rPr>
          <w:rFonts w:eastAsia="Arial Unicode MS"/>
          <w:color w:val="000000"/>
          <w:lang w:val="ru-RU" w:eastAsia="ru-RU"/>
        </w:rPr>
      </w:pPr>
      <w:r w:rsidRPr="00091F80">
        <w:rPr>
          <w:rFonts w:eastAsia="Arial Unicode MS"/>
          <w:i/>
          <w:iCs/>
          <w:color w:val="000000"/>
          <w:spacing w:val="2"/>
          <w:lang w:val="ru-RU" w:eastAsia="ru-RU"/>
        </w:rPr>
        <w:t xml:space="preserve">Индивидуальные действия с мячом. </w:t>
      </w:r>
      <w:r w:rsidRPr="00091F80">
        <w:rPr>
          <w:rFonts w:eastAsia="Arial Unicode MS"/>
          <w:color w:val="000000"/>
          <w:spacing w:val="2"/>
          <w:lang w:val="ru-RU" w:eastAsia="ru-RU"/>
        </w:rPr>
        <w:t>Целесообразное использо</w:t>
      </w:r>
      <w:r w:rsidRPr="00091F80">
        <w:rPr>
          <w:rFonts w:eastAsia="Arial Unicode MS"/>
          <w:color w:val="000000"/>
          <w:spacing w:val="2"/>
          <w:lang w:val="ru-RU" w:eastAsia="ru-RU"/>
        </w:rPr>
        <w:softHyphen/>
      </w:r>
      <w:r w:rsidRPr="00091F80">
        <w:rPr>
          <w:rFonts w:eastAsia="Arial Unicode MS"/>
          <w:color w:val="000000"/>
          <w:spacing w:val="1"/>
          <w:lang w:val="ru-RU" w:eastAsia="ru-RU"/>
        </w:rPr>
        <w:t>вание изученных способов удара по мячу. Применение необходи</w:t>
      </w:r>
      <w:r w:rsidRPr="00091F80">
        <w:rPr>
          <w:rFonts w:eastAsia="Arial Unicode MS"/>
          <w:color w:val="000000"/>
          <w:spacing w:val="1"/>
          <w:lang w:val="ru-RU" w:eastAsia="ru-RU"/>
        </w:rPr>
        <w:softHyphen/>
      </w:r>
      <w:r w:rsidRPr="00091F80">
        <w:rPr>
          <w:rFonts w:eastAsia="Arial Unicode MS"/>
          <w:color w:val="000000"/>
          <w:spacing w:val="-1"/>
          <w:lang w:val="ru-RU" w:eastAsia="ru-RU"/>
        </w:rPr>
        <w:t xml:space="preserve">мого способа остановки в зависимости от направления, траектории </w:t>
      </w:r>
      <w:r w:rsidRPr="00091F80">
        <w:rPr>
          <w:rFonts w:eastAsia="Arial Unicode MS"/>
          <w:color w:val="000000"/>
          <w:spacing w:val="1"/>
          <w:lang w:val="ru-RU" w:eastAsia="ru-RU"/>
        </w:rPr>
        <w:t>и скорости движения мяча. Определение игровой ситуации, целе</w:t>
      </w:r>
      <w:r w:rsidRPr="00091F80">
        <w:rPr>
          <w:rFonts w:eastAsia="Arial Unicode MS"/>
          <w:color w:val="000000"/>
          <w:spacing w:val="1"/>
          <w:lang w:val="ru-RU" w:eastAsia="ru-RU"/>
        </w:rPr>
        <w:softHyphen/>
        <w:t>сообразной для использования ведения мяча, выбор способа и на</w:t>
      </w:r>
      <w:r w:rsidRPr="00091F80">
        <w:rPr>
          <w:rFonts w:eastAsia="Arial Unicode MS"/>
          <w:color w:val="000000"/>
          <w:spacing w:val="1"/>
          <w:lang w:val="ru-RU" w:eastAsia="ru-RU"/>
        </w:rPr>
        <w:softHyphen/>
      </w:r>
      <w:r w:rsidRPr="00091F80">
        <w:rPr>
          <w:rFonts w:eastAsia="Arial Unicode MS"/>
          <w:color w:val="000000"/>
          <w:spacing w:val="3"/>
          <w:lang w:val="ru-RU" w:eastAsia="ru-RU"/>
        </w:rPr>
        <w:t>правления ведения. Применение различных видов обводки (с из</w:t>
      </w:r>
      <w:r w:rsidRPr="00091F80">
        <w:rPr>
          <w:rFonts w:eastAsia="Arial Unicode MS"/>
          <w:color w:val="000000"/>
          <w:spacing w:val="3"/>
          <w:lang w:val="ru-RU" w:eastAsia="ru-RU"/>
        </w:rPr>
        <w:softHyphen/>
      </w:r>
      <w:r w:rsidRPr="00091F80">
        <w:rPr>
          <w:rFonts w:eastAsia="Arial Unicode MS"/>
          <w:color w:val="000000"/>
          <w:spacing w:val="2"/>
          <w:lang w:val="ru-RU" w:eastAsia="ru-RU"/>
        </w:rPr>
        <w:t xml:space="preserve">менением скорости и направления движения с мячом, изученные </w:t>
      </w:r>
      <w:r w:rsidRPr="00091F80">
        <w:rPr>
          <w:rFonts w:eastAsia="Arial Unicode MS"/>
          <w:color w:val="000000"/>
          <w:spacing w:val="1"/>
          <w:lang w:val="ru-RU" w:eastAsia="ru-RU"/>
        </w:rPr>
        <w:t>финты) в зависимости от игровой ситуации.</w:t>
      </w:r>
    </w:p>
    <w:p w:rsidR="00DE1FE0" w:rsidRPr="00091F80" w:rsidRDefault="00C279A6" w:rsidP="000768D4">
      <w:pPr>
        <w:shd w:val="clear" w:color="auto" w:fill="FFFFFF"/>
        <w:ind w:right="125" w:firstLine="355"/>
        <w:jc w:val="both"/>
        <w:rPr>
          <w:rFonts w:eastAsia="Arial Unicode MS"/>
          <w:color w:val="000000"/>
          <w:lang w:val="ru-RU" w:eastAsia="ru-RU"/>
        </w:rPr>
      </w:pPr>
      <w:r w:rsidRPr="00091F80">
        <w:rPr>
          <w:rFonts w:eastAsia="Arial Unicode MS"/>
          <w:i/>
          <w:iCs/>
          <w:color w:val="000000"/>
          <w:spacing w:val="-1"/>
          <w:lang w:val="ru-RU" w:eastAsia="ru-RU"/>
        </w:rPr>
        <w:t xml:space="preserve">Групповые действия. </w:t>
      </w:r>
      <w:r w:rsidRPr="00091F80">
        <w:rPr>
          <w:rFonts w:eastAsia="Arial Unicode MS"/>
          <w:color w:val="000000"/>
          <w:spacing w:val="-1"/>
          <w:lang w:val="ru-RU" w:eastAsia="ru-RU"/>
        </w:rPr>
        <w:t xml:space="preserve">Взаимодействие двух и более игроков. </w:t>
      </w:r>
      <w:r w:rsidRPr="00091F80">
        <w:rPr>
          <w:rFonts w:eastAsia="Arial Unicode MS"/>
          <w:color w:val="000000"/>
          <w:lang w:val="ru-RU" w:eastAsia="ru-RU"/>
        </w:rPr>
        <w:t>Умение точно и своевременно выполнить передачу в ноги партне</w:t>
      </w:r>
      <w:r w:rsidRPr="00091F80">
        <w:rPr>
          <w:rFonts w:eastAsia="Arial Unicode MS"/>
          <w:color w:val="000000"/>
          <w:lang w:val="ru-RU" w:eastAsia="ru-RU"/>
        </w:rPr>
        <w:softHyphen/>
      </w:r>
      <w:r w:rsidRPr="00091F80">
        <w:rPr>
          <w:rFonts w:eastAsia="Arial Unicode MS"/>
          <w:color w:val="000000"/>
          <w:spacing w:val="-3"/>
          <w:lang w:val="ru-RU" w:eastAsia="ru-RU"/>
        </w:rPr>
        <w:t xml:space="preserve">ру, на свободное место, на удар; короткую или среднюю, низом или </w:t>
      </w:r>
      <w:r w:rsidRPr="00091F80">
        <w:rPr>
          <w:rFonts w:eastAsia="Arial Unicode MS"/>
          <w:color w:val="000000"/>
          <w:spacing w:val="-1"/>
          <w:lang w:val="ru-RU" w:eastAsia="ru-RU"/>
        </w:rPr>
        <w:t>верхом. Комбинация «игра в стенку».</w:t>
      </w:r>
    </w:p>
    <w:p w:rsidR="00DE1FE0" w:rsidRPr="00091F80" w:rsidRDefault="00C279A6" w:rsidP="000768D4">
      <w:pPr>
        <w:ind w:firstLine="355"/>
        <w:jc w:val="both"/>
        <w:rPr>
          <w:rFonts w:eastAsia="Arial Unicode MS"/>
          <w:color w:val="000000"/>
          <w:lang w:val="ru-RU" w:eastAsia="ru-RU"/>
        </w:rPr>
      </w:pPr>
      <w:r w:rsidRPr="00091F80">
        <w:rPr>
          <w:rFonts w:eastAsia="Arial Unicode MS"/>
          <w:color w:val="000000"/>
          <w:spacing w:val="1"/>
          <w:lang w:val="ru-RU" w:eastAsia="ru-RU"/>
        </w:rPr>
        <w:t>Выполнение простейших комбинаций при стандартных по</w:t>
      </w:r>
      <w:r w:rsidRPr="00091F80">
        <w:rPr>
          <w:rFonts w:eastAsia="Arial Unicode MS"/>
          <w:color w:val="000000"/>
          <w:spacing w:val="1"/>
          <w:lang w:val="ru-RU" w:eastAsia="ru-RU"/>
        </w:rPr>
        <w:softHyphen/>
        <w:t xml:space="preserve">ложениях: начале игры, угловом, штрафном и свободном ударах, </w:t>
      </w:r>
      <w:r w:rsidRPr="00091F80">
        <w:rPr>
          <w:rFonts w:eastAsia="Arial Unicode MS"/>
          <w:color w:val="000000"/>
          <w:lang w:val="ru-RU" w:eastAsia="ru-RU"/>
        </w:rPr>
        <w:t>вбрасывании мяча (не менее одной по каждой группе).</w:t>
      </w:r>
    </w:p>
    <w:p w:rsidR="00DE1FE0" w:rsidRPr="00091F80" w:rsidRDefault="00DE1FE0" w:rsidP="000768D4">
      <w:pPr>
        <w:shd w:val="clear" w:color="auto" w:fill="FFFFFF"/>
        <w:ind w:left="878"/>
        <w:jc w:val="both"/>
        <w:outlineLvl w:val="0"/>
        <w:rPr>
          <w:rFonts w:eastAsia="Arial Unicode MS"/>
          <w:b/>
          <w:bCs/>
          <w:color w:val="000000"/>
          <w:spacing w:val="-4"/>
          <w:lang w:val="ru-RU" w:eastAsia="ru-RU"/>
        </w:rPr>
      </w:pPr>
    </w:p>
    <w:p w:rsidR="00DE1FE0" w:rsidRPr="00091F80" w:rsidRDefault="006045A9" w:rsidP="000768D4">
      <w:pPr>
        <w:shd w:val="clear" w:color="auto" w:fill="FFFFFF"/>
        <w:ind w:firstLine="426"/>
        <w:jc w:val="both"/>
        <w:outlineLvl w:val="0"/>
        <w:rPr>
          <w:rFonts w:eastAsia="Arial Unicode MS"/>
          <w:color w:val="000000"/>
          <w:lang w:val="ru-RU" w:eastAsia="ru-RU"/>
        </w:rPr>
      </w:pPr>
      <w:r>
        <w:rPr>
          <w:rFonts w:eastAsia="Arial Unicode MS"/>
          <w:b/>
          <w:bCs/>
          <w:color w:val="000000"/>
          <w:spacing w:val="-4"/>
          <w:lang w:val="ru-RU" w:eastAsia="ru-RU"/>
        </w:rPr>
        <w:t xml:space="preserve">4.1.3   </w:t>
      </w:r>
      <w:r w:rsidR="00C279A6" w:rsidRPr="00091F80">
        <w:rPr>
          <w:rFonts w:eastAsia="Arial Unicode MS"/>
          <w:b/>
          <w:bCs/>
          <w:color w:val="000000"/>
          <w:spacing w:val="-4"/>
          <w:lang w:val="ru-RU" w:eastAsia="ru-RU"/>
        </w:rPr>
        <w:t>Тактика защиты</w:t>
      </w:r>
    </w:p>
    <w:p w:rsidR="00DE1FE0" w:rsidRPr="00091F80" w:rsidRDefault="00C279A6" w:rsidP="000768D4">
      <w:pPr>
        <w:shd w:val="clear" w:color="auto" w:fill="FFFFFF"/>
        <w:ind w:firstLine="426"/>
        <w:jc w:val="both"/>
        <w:rPr>
          <w:rFonts w:eastAsia="Arial Unicode MS"/>
          <w:color w:val="000000"/>
          <w:lang w:val="ru-RU" w:eastAsia="ru-RU"/>
        </w:rPr>
      </w:pPr>
      <w:r w:rsidRPr="00091F80">
        <w:rPr>
          <w:rFonts w:eastAsia="Arial Unicode MS"/>
          <w:i/>
          <w:iCs/>
          <w:color w:val="000000"/>
          <w:spacing w:val="1"/>
          <w:lang w:val="ru-RU" w:eastAsia="ru-RU"/>
        </w:rPr>
        <w:t xml:space="preserve">Индивидуальные действия. </w:t>
      </w:r>
      <w:r w:rsidRPr="00091F80">
        <w:rPr>
          <w:rFonts w:eastAsia="Arial Unicode MS"/>
          <w:color w:val="000000"/>
          <w:spacing w:val="1"/>
          <w:lang w:val="ru-RU" w:eastAsia="ru-RU"/>
        </w:rPr>
        <w:t>Правильный выбор позиции по от</w:t>
      </w:r>
      <w:r w:rsidRPr="00091F80">
        <w:rPr>
          <w:rFonts w:eastAsia="Arial Unicode MS"/>
          <w:color w:val="000000"/>
          <w:spacing w:val="1"/>
          <w:lang w:val="ru-RU" w:eastAsia="ru-RU"/>
        </w:rPr>
        <w:softHyphen/>
        <w:t xml:space="preserve">ношению к опекаемому игроку и противодействие получению им </w:t>
      </w:r>
      <w:r w:rsidRPr="00091F80">
        <w:rPr>
          <w:rFonts w:eastAsia="Arial Unicode MS"/>
          <w:color w:val="000000"/>
          <w:spacing w:val="4"/>
          <w:lang w:val="ru-RU" w:eastAsia="ru-RU"/>
        </w:rPr>
        <w:t>мяча, т.е. осуществление «закрывания». Выбор момента и спо</w:t>
      </w:r>
      <w:r w:rsidRPr="00091F80">
        <w:rPr>
          <w:rFonts w:eastAsia="Arial Unicode MS"/>
          <w:color w:val="000000"/>
          <w:spacing w:val="4"/>
          <w:lang w:val="ru-RU" w:eastAsia="ru-RU"/>
        </w:rPr>
        <w:softHyphen/>
      </w:r>
      <w:r w:rsidRPr="00091F80">
        <w:rPr>
          <w:rFonts w:eastAsia="Arial Unicode MS"/>
          <w:color w:val="000000"/>
          <w:spacing w:val="1"/>
          <w:lang w:val="ru-RU" w:eastAsia="ru-RU"/>
        </w:rPr>
        <w:t xml:space="preserve">соба действия (удар или остановка) для перехвата мяча. Умение </w:t>
      </w:r>
      <w:r w:rsidRPr="00091F80">
        <w:rPr>
          <w:rFonts w:eastAsia="Arial Unicode MS"/>
          <w:color w:val="000000"/>
          <w:lang w:val="ru-RU" w:eastAsia="ru-RU"/>
        </w:rPr>
        <w:t xml:space="preserve">оценить игровую ситуацию и осуществить отбор мяча изученным </w:t>
      </w:r>
      <w:r w:rsidRPr="00091F80">
        <w:rPr>
          <w:rFonts w:eastAsia="Arial Unicode MS"/>
          <w:color w:val="000000"/>
          <w:spacing w:val="-4"/>
          <w:lang w:val="ru-RU" w:eastAsia="ru-RU"/>
        </w:rPr>
        <w:t>способом.</w:t>
      </w:r>
    </w:p>
    <w:p w:rsidR="00DE1FE0" w:rsidRPr="00091F80" w:rsidRDefault="00C279A6" w:rsidP="000768D4">
      <w:pPr>
        <w:shd w:val="clear" w:color="auto" w:fill="FFFFFF"/>
        <w:ind w:left="48" w:right="24" w:firstLine="274"/>
        <w:jc w:val="both"/>
        <w:rPr>
          <w:rFonts w:eastAsia="Arial Unicode MS"/>
          <w:color w:val="000000"/>
          <w:lang w:val="ru-RU" w:eastAsia="ru-RU"/>
        </w:rPr>
      </w:pPr>
      <w:r w:rsidRPr="00091F80">
        <w:rPr>
          <w:rFonts w:eastAsia="Arial Unicode MS"/>
          <w:i/>
          <w:iCs/>
          <w:color w:val="000000"/>
          <w:lang w:val="ru-RU" w:eastAsia="ru-RU"/>
        </w:rPr>
        <w:t xml:space="preserve">Групповые действия. </w:t>
      </w:r>
      <w:r w:rsidRPr="00091F80">
        <w:rPr>
          <w:rFonts w:eastAsia="Arial Unicode MS"/>
          <w:color w:val="000000"/>
          <w:lang w:val="ru-RU" w:eastAsia="ru-RU"/>
        </w:rPr>
        <w:t xml:space="preserve">Противодействие комбинации «стенка». </w:t>
      </w:r>
      <w:r w:rsidRPr="00091F80">
        <w:rPr>
          <w:rFonts w:eastAsia="Arial Unicode MS"/>
          <w:color w:val="000000"/>
          <w:spacing w:val="1"/>
          <w:lang w:val="ru-RU" w:eastAsia="ru-RU"/>
        </w:rPr>
        <w:t>Взаимодействие игроков при розыгрыше противником стандарт</w:t>
      </w:r>
      <w:r w:rsidRPr="00091F80">
        <w:rPr>
          <w:rFonts w:eastAsia="Arial Unicode MS"/>
          <w:color w:val="000000"/>
          <w:spacing w:val="1"/>
          <w:lang w:val="ru-RU" w:eastAsia="ru-RU"/>
        </w:rPr>
        <w:softHyphen/>
      </w:r>
      <w:r w:rsidRPr="00091F80">
        <w:rPr>
          <w:rFonts w:eastAsia="Arial Unicode MS"/>
          <w:color w:val="000000"/>
          <w:spacing w:val="-1"/>
          <w:lang w:val="ru-RU" w:eastAsia="ru-RU"/>
        </w:rPr>
        <w:t>ных комбинаций.</w:t>
      </w:r>
    </w:p>
    <w:p w:rsidR="00DE1FE0" w:rsidRPr="00091F80" w:rsidRDefault="00C279A6" w:rsidP="000768D4">
      <w:pPr>
        <w:shd w:val="clear" w:color="auto" w:fill="FFFFFF"/>
        <w:ind w:left="43" w:right="24" w:firstLine="298"/>
        <w:jc w:val="both"/>
        <w:rPr>
          <w:rFonts w:eastAsia="Arial Unicode MS"/>
          <w:color w:val="000000"/>
          <w:lang w:val="ru-RU" w:eastAsia="ru-RU"/>
        </w:rPr>
      </w:pPr>
      <w:r w:rsidRPr="00091F80">
        <w:rPr>
          <w:rFonts w:eastAsia="Arial Unicode MS"/>
          <w:i/>
          <w:iCs/>
          <w:color w:val="000000"/>
          <w:lang w:val="ru-RU" w:eastAsia="ru-RU"/>
        </w:rPr>
        <w:t xml:space="preserve">Тактика вратаря. </w:t>
      </w:r>
      <w:r w:rsidRPr="00091F80">
        <w:rPr>
          <w:rFonts w:eastAsia="Arial Unicode MS"/>
          <w:color w:val="000000"/>
          <w:lang w:val="ru-RU" w:eastAsia="ru-RU"/>
        </w:rPr>
        <w:t>Умение выбрать правильную позицию в во</w:t>
      </w:r>
      <w:r w:rsidRPr="00091F80">
        <w:rPr>
          <w:rFonts w:eastAsia="Arial Unicode MS"/>
          <w:color w:val="000000"/>
          <w:lang w:val="ru-RU" w:eastAsia="ru-RU"/>
        </w:rPr>
        <w:softHyphen/>
      </w:r>
      <w:r w:rsidRPr="00091F80">
        <w:rPr>
          <w:rFonts w:eastAsia="Arial Unicode MS"/>
          <w:color w:val="000000"/>
          <w:spacing w:val="-1"/>
          <w:lang w:val="ru-RU" w:eastAsia="ru-RU"/>
        </w:rPr>
        <w:t>ротах при различных ударах в зависимости от угла удара, разыгры</w:t>
      </w:r>
      <w:r w:rsidRPr="00091F80">
        <w:rPr>
          <w:rFonts w:eastAsia="Arial Unicode MS"/>
          <w:color w:val="000000"/>
          <w:spacing w:val="-1"/>
          <w:lang w:val="ru-RU" w:eastAsia="ru-RU"/>
        </w:rPr>
        <w:softHyphen/>
      </w:r>
      <w:r w:rsidRPr="00091F80">
        <w:rPr>
          <w:rFonts w:eastAsia="Arial Unicode MS"/>
          <w:color w:val="000000"/>
          <w:lang w:val="ru-RU" w:eastAsia="ru-RU"/>
        </w:rPr>
        <w:t>вать удар от своих ворот, ввести мяч в игру (после ловли) открыв</w:t>
      </w:r>
      <w:r w:rsidRPr="00091F80">
        <w:rPr>
          <w:rFonts w:eastAsia="Arial Unicode MS"/>
          <w:color w:val="000000"/>
          <w:lang w:val="ru-RU" w:eastAsia="ru-RU"/>
        </w:rPr>
        <w:softHyphen/>
      </w:r>
      <w:r w:rsidRPr="00091F80">
        <w:rPr>
          <w:rFonts w:eastAsia="Arial Unicode MS"/>
          <w:color w:val="000000"/>
          <w:spacing w:val="1"/>
          <w:lang w:val="ru-RU" w:eastAsia="ru-RU"/>
        </w:rPr>
        <w:t xml:space="preserve">шемуся партнеру, занимать правильную позицию при угловом, </w:t>
      </w:r>
      <w:r w:rsidRPr="00091F80">
        <w:rPr>
          <w:rFonts w:eastAsia="Arial Unicode MS"/>
          <w:color w:val="000000"/>
          <w:lang w:val="ru-RU" w:eastAsia="ru-RU"/>
        </w:rPr>
        <w:t>штрафном и свободном ударах вблизи своих ворот.</w:t>
      </w:r>
    </w:p>
    <w:p w:rsidR="00DE1FE0" w:rsidRPr="00091F80" w:rsidRDefault="00DE1FE0" w:rsidP="000768D4">
      <w:pPr>
        <w:shd w:val="clear" w:color="auto" w:fill="FFFFFF"/>
        <w:ind w:left="744"/>
        <w:jc w:val="both"/>
        <w:outlineLvl w:val="0"/>
        <w:rPr>
          <w:rFonts w:eastAsia="Arial Unicode MS"/>
          <w:color w:val="000000"/>
          <w:spacing w:val="3"/>
          <w:u w:val="single"/>
          <w:lang w:val="ru-RU" w:eastAsia="ru-RU"/>
        </w:rPr>
      </w:pPr>
    </w:p>
    <w:p w:rsidR="00371D84" w:rsidRDefault="00DE1FE0" w:rsidP="000768D4">
      <w:pPr>
        <w:shd w:val="clear" w:color="auto" w:fill="FFFFFF"/>
        <w:ind w:left="744" w:hanging="744"/>
        <w:jc w:val="both"/>
        <w:outlineLvl w:val="0"/>
        <w:rPr>
          <w:rFonts w:eastAsia="Arial Unicode MS"/>
          <w:b/>
          <w:color w:val="000000"/>
          <w:spacing w:val="3"/>
          <w:lang w:val="ru-RU" w:eastAsia="ru-RU"/>
        </w:rPr>
      </w:pPr>
      <w:r w:rsidRPr="006045A9">
        <w:rPr>
          <w:rFonts w:eastAsia="Arial Unicode MS"/>
          <w:b/>
          <w:color w:val="000000"/>
          <w:spacing w:val="3"/>
          <w:lang w:val="ru-RU" w:eastAsia="ru-RU"/>
        </w:rPr>
        <w:t xml:space="preserve">  </w:t>
      </w:r>
      <w:r w:rsidR="006045A9">
        <w:rPr>
          <w:rFonts w:eastAsia="Arial Unicode MS"/>
          <w:b/>
          <w:color w:val="000000"/>
          <w:spacing w:val="3"/>
          <w:lang w:val="ru-RU" w:eastAsia="ru-RU"/>
        </w:rPr>
        <w:t>4.2.</w:t>
      </w:r>
      <w:r w:rsidR="00C279A6">
        <w:rPr>
          <w:rFonts w:eastAsia="Arial Unicode MS"/>
          <w:b/>
          <w:color w:val="000000"/>
          <w:spacing w:val="3"/>
          <w:lang w:val="ru-RU" w:eastAsia="ru-RU"/>
        </w:rPr>
        <w:t xml:space="preserve">  </w:t>
      </w:r>
      <w:r w:rsidR="006045A9">
        <w:rPr>
          <w:rFonts w:eastAsia="Arial Unicode MS"/>
          <w:b/>
          <w:color w:val="000000"/>
          <w:spacing w:val="3"/>
          <w:lang w:val="ru-RU" w:eastAsia="ru-RU"/>
        </w:rPr>
        <w:tab/>
      </w:r>
      <w:r w:rsidRPr="006045A9">
        <w:rPr>
          <w:rFonts w:eastAsia="Arial Unicode MS"/>
          <w:b/>
          <w:color w:val="000000"/>
          <w:spacing w:val="3"/>
          <w:lang w:val="ru-RU" w:eastAsia="ru-RU"/>
        </w:rPr>
        <w:t>Учебно-тренировочные группы</w:t>
      </w:r>
    </w:p>
    <w:p w:rsidR="00DE1FE0" w:rsidRPr="006045A9" w:rsidRDefault="00C279A6" w:rsidP="000768D4">
      <w:pPr>
        <w:shd w:val="clear" w:color="auto" w:fill="FFFFFF"/>
        <w:ind w:left="744" w:hanging="744"/>
        <w:jc w:val="both"/>
        <w:outlineLvl w:val="0"/>
        <w:rPr>
          <w:rFonts w:eastAsia="Arial Unicode MS"/>
          <w:b/>
          <w:color w:val="000000"/>
          <w:lang w:val="ru-RU" w:eastAsia="ru-RU"/>
        </w:rPr>
      </w:pPr>
      <w:r w:rsidRPr="006045A9">
        <w:rPr>
          <w:rFonts w:eastAsia="Arial Unicode MS"/>
          <w:b/>
          <w:color w:val="000000"/>
          <w:spacing w:val="3"/>
          <w:lang w:val="ru-RU" w:eastAsia="ru-RU"/>
        </w:rPr>
        <w:t xml:space="preserve"> </w:t>
      </w:r>
    </w:p>
    <w:p w:rsidR="00DE1FE0" w:rsidRPr="00091F80" w:rsidRDefault="006045A9" w:rsidP="006045A9">
      <w:pPr>
        <w:shd w:val="clear" w:color="auto" w:fill="FFFFFF"/>
        <w:jc w:val="both"/>
        <w:outlineLvl w:val="0"/>
        <w:rPr>
          <w:rFonts w:eastAsia="Arial Unicode MS"/>
          <w:color w:val="000000"/>
          <w:lang w:val="ru-RU" w:eastAsia="ru-RU"/>
        </w:rPr>
      </w:pPr>
      <w:r>
        <w:rPr>
          <w:rFonts w:eastAsia="Arial Unicode MS"/>
          <w:b/>
          <w:bCs/>
          <w:color w:val="000000"/>
          <w:spacing w:val="1"/>
          <w:lang w:val="ru-RU" w:eastAsia="ru-RU"/>
        </w:rPr>
        <w:t xml:space="preserve">  4.2.1.    </w:t>
      </w:r>
      <w:r w:rsidR="00C279A6" w:rsidRPr="00091F80">
        <w:rPr>
          <w:rFonts w:eastAsia="Arial Unicode MS"/>
          <w:b/>
          <w:bCs/>
          <w:color w:val="000000"/>
          <w:spacing w:val="1"/>
          <w:lang w:val="ru-RU" w:eastAsia="ru-RU"/>
        </w:rPr>
        <w:t>Техническая подготовка</w:t>
      </w:r>
    </w:p>
    <w:p w:rsidR="00DE1FE0" w:rsidRPr="00091F80" w:rsidRDefault="00C279A6" w:rsidP="000768D4">
      <w:pPr>
        <w:shd w:val="clear" w:color="auto" w:fill="FFFFFF"/>
        <w:ind w:left="34" w:right="24" w:firstLine="298"/>
        <w:jc w:val="both"/>
        <w:rPr>
          <w:rFonts w:eastAsia="Arial Unicode MS"/>
          <w:color w:val="000000"/>
          <w:lang w:val="ru-RU" w:eastAsia="ru-RU"/>
        </w:rPr>
      </w:pPr>
      <w:r w:rsidRPr="00091F80">
        <w:rPr>
          <w:rFonts w:eastAsia="Arial Unicode MS"/>
          <w:i/>
          <w:iCs/>
          <w:color w:val="000000"/>
          <w:spacing w:val="9"/>
          <w:lang w:val="ru-RU" w:eastAsia="ru-RU"/>
        </w:rPr>
        <w:t xml:space="preserve">Техника передвижения. </w:t>
      </w:r>
      <w:r w:rsidRPr="00091F80">
        <w:rPr>
          <w:rFonts w:eastAsia="Arial Unicode MS"/>
          <w:color w:val="000000"/>
          <w:spacing w:val="9"/>
          <w:lang w:val="ru-RU" w:eastAsia="ru-RU"/>
        </w:rPr>
        <w:t xml:space="preserve">Различное сочетание приемов бега </w:t>
      </w:r>
      <w:r w:rsidRPr="00091F80">
        <w:rPr>
          <w:rFonts w:eastAsia="Arial Unicode MS"/>
          <w:color w:val="000000"/>
          <w:lang w:val="ru-RU" w:eastAsia="ru-RU"/>
        </w:rPr>
        <w:t>с прыжками, поворотами и резкими остановками.</w:t>
      </w:r>
    </w:p>
    <w:p w:rsidR="00DE1FE0" w:rsidRPr="00091F80" w:rsidRDefault="00C279A6" w:rsidP="000768D4">
      <w:pPr>
        <w:shd w:val="clear" w:color="auto" w:fill="FFFFFF"/>
        <w:ind w:left="24" w:right="38" w:firstLine="302"/>
        <w:jc w:val="both"/>
        <w:rPr>
          <w:rFonts w:eastAsia="Arial Unicode MS"/>
          <w:color w:val="000000"/>
          <w:lang w:val="ru-RU" w:eastAsia="ru-RU"/>
        </w:rPr>
      </w:pPr>
      <w:r w:rsidRPr="00091F80">
        <w:rPr>
          <w:rFonts w:eastAsia="Arial Unicode MS"/>
          <w:i/>
          <w:iCs/>
          <w:color w:val="000000"/>
          <w:spacing w:val="-2"/>
          <w:lang w:val="ru-RU" w:eastAsia="ru-RU"/>
        </w:rPr>
        <w:t xml:space="preserve">Удары по мячу ногой. </w:t>
      </w:r>
      <w:r w:rsidRPr="00091F80">
        <w:rPr>
          <w:rFonts w:eastAsia="Arial Unicode MS"/>
          <w:color w:val="000000"/>
          <w:spacing w:val="-2"/>
          <w:lang w:val="ru-RU" w:eastAsia="ru-RU"/>
        </w:rPr>
        <w:t>Удары внутренней, средней, внешней ча</w:t>
      </w:r>
      <w:r w:rsidRPr="00091F80">
        <w:rPr>
          <w:rFonts w:eastAsia="Arial Unicode MS"/>
          <w:color w:val="000000"/>
          <w:spacing w:val="-2"/>
          <w:lang w:val="ru-RU" w:eastAsia="ru-RU"/>
        </w:rPr>
        <w:softHyphen/>
      </w:r>
      <w:r w:rsidRPr="00091F80">
        <w:rPr>
          <w:rFonts w:eastAsia="Arial Unicode MS"/>
          <w:color w:val="000000"/>
          <w:lang w:val="ru-RU" w:eastAsia="ru-RU"/>
        </w:rPr>
        <w:t>стями подъема, внутренней частью стопы по неподвижному, катя</w:t>
      </w:r>
      <w:r w:rsidRPr="00091F80">
        <w:rPr>
          <w:rFonts w:eastAsia="Arial Unicode MS"/>
          <w:color w:val="000000"/>
          <w:lang w:val="ru-RU" w:eastAsia="ru-RU"/>
        </w:rPr>
        <w:softHyphen/>
        <w:t xml:space="preserve">щемуся, прыгающему и летящему мячу. «Резаные» удары по </w:t>
      </w:r>
      <w:r w:rsidRPr="00091F80">
        <w:rPr>
          <w:rFonts w:eastAsia="Arial Unicode MS"/>
          <w:color w:val="000000"/>
          <w:lang w:val="ru-RU" w:eastAsia="ru-RU"/>
        </w:rPr>
        <w:lastRenderedPageBreak/>
        <w:t>не</w:t>
      </w:r>
      <w:r w:rsidRPr="00091F80">
        <w:rPr>
          <w:rFonts w:eastAsia="Arial Unicode MS"/>
          <w:color w:val="000000"/>
          <w:lang w:val="ru-RU" w:eastAsia="ru-RU"/>
        </w:rPr>
        <w:softHyphen/>
      </w:r>
      <w:r w:rsidRPr="00091F80">
        <w:rPr>
          <w:rFonts w:eastAsia="Arial Unicode MS"/>
          <w:color w:val="000000"/>
          <w:spacing w:val="3"/>
          <w:lang w:val="ru-RU" w:eastAsia="ru-RU"/>
        </w:rPr>
        <w:t xml:space="preserve">подвижному и катящемуся мячу. Удары носком и пяткой. Удары </w:t>
      </w:r>
      <w:r w:rsidRPr="00091F80">
        <w:rPr>
          <w:rFonts w:eastAsia="Arial Unicode MS"/>
          <w:color w:val="000000"/>
          <w:lang w:val="ru-RU" w:eastAsia="ru-RU"/>
        </w:rPr>
        <w:t>с полулета. Удары правой и левой ногой.</w:t>
      </w:r>
    </w:p>
    <w:p w:rsidR="00DE1FE0" w:rsidRPr="00091F80" w:rsidRDefault="00C279A6" w:rsidP="000768D4">
      <w:pPr>
        <w:shd w:val="clear" w:color="auto" w:fill="FFFFFF"/>
        <w:ind w:left="10" w:right="43" w:firstLine="307"/>
        <w:jc w:val="both"/>
        <w:rPr>
          <w:rFonts w:eastAsia="Arial Unicode MS"/>
          <w:color w:val="000000"/>
          <w:lang w:val="ru-RU" w:eastAsia="ru-RU"/>
        </w:rPr>
      </w:pPr>
      <w:r w:rsidRPr="00091F80">
        <w:rPr>
          <w:rFonts w:eastAsia="Arial Unicode MS"/>
          <w:color w:val="000000"/>
          <w:spacing w:val="9"/>
          <w:lang w:val="ru-RU" w:eastAsia="ru-RU"/>
        </w:rPr>
        <w:t xml:space="preserve">Выполнение ударов на точность и силу после остановки </w:t>
      </w:r>
      <w:r w:rsidRPr="00091F80">
        <w:rPr>
          <w:rFonts w:eastAsia="Arial Unicode MS"/>
          <w:color w:val="000000"/>
          <w:spacing w:val="1"/>
          <w:lang w:val="ru-RU" w:eastAsia="ru-RU"/>
        </w:rPr>
        <w:t>мяча, ведения и рывков на короткое, среднее или дальнее рассто</w:t>
      </w:r>
      <w:r w:rsidRPr="00091F80">
        <w:rPr>
          <w:rFonts w:eastAsia="Arial Unicode MS"/>
          <w:color w:val="000000"/>
          <w:spacing w:val="1"/>
          <w:lang w:val="ru-RU" w:eastAsia="ru-RU"/>
        </w:rPr>
        <w:softHyphen/>
      </w:r>
      <w:r w:rsidRPr="00091F80">
        <w:rPr>
          <w:rFonts w:eastAsia="Arial Unicode MS"/>
          <w:color w:val="000000"/>
          <w:spacing w:val="4"/>
          <w:lang w:val="ru-RU" w:eastAsia="ru-RU"/>
        </w:rPr>
        <w:t xml:space="preserve">яние (с различным направлением и траекторией полета). Удары </w:t>
      </w:r>
      <w:r w:rsidRPr="00091F80">
        <w:rPr>
          <w:rFonts w:eastAsia="Arial Unicode MS"/>
          <w:color w:val="000000"/>
          <w:lang w:val="ru-RU" w:eastAsia="ru-RU"/>
        </w:rPr>
        <w:t>по мячу ногой в единоборстве, с пассивным и активным сопротив</w:t>
      </w:r>
      <w:r w:rsidRPr="00091F80">
        <w:rPr>
          <w:rFonts w:eastAsia="Arial Unicode MS"/>
          <w:color w:val="000000"/>
          <w:lang w:val="ru-RU" w:eastAsia="ru-RU"/>
        </w:rPr>
        <w:softHyphen/>
      </w:r>
      <w:r w:rsidRPr="00091F80">
        <w:rPr>
          <w:rFonts w:eastAsia="Arial Unicode MS"/>
          <w:color w:val="000000"/>
          <w:spacing w:val="-1"/>
          <w:lang w:val="ru-RU" w:eastAsia="ru-RU"/>
        </w:rPr>
        <w:t>лением.</w:t>
      </w:r>
    </w:p>
    <w:p w:rsidR="00DE1FE0" w:rsidRPr="00091F80" w:rsidRDefault="00C279A6" w:rsidP="000768D4">
      <w:pPr>
        <w:shd w:val="clear" w:color="auto" w:fill="FFFFFF"/>
        <w:ind w:left="5" w:right="48" w:firstLine="302"/>
        <w:jc w:val="both"/>
        <w:rPr>
          <w:rFonts w:eastAsia="Arial Unicode MS"/>
          <w:color w:val="000000"/>
          <w:lang w:val="ru-RU" w:eastAsia="ru-RU"/>
        </w:rPr>
      </w:pPr>
      <w:r w:rsidRPr="00091F80">
        <w:rPr>
          <w:rFonts w:eastAsia="Arial Unicode MS"/>
          <w:i/>
          <w:iCs/>
          <w:color w:val="000000"/>
          <w:spacing w:val="-3"/>
          <w:lang w:val="ru-RU" w:eastAsia="ru-RU"/>
        </w:rPr>
        <w:t xml:space="preserve">Удары по мячу головой. </w:t>
      </w:r>
      <w:r w:rsidRPr="00091F80">
        <w:rPr>
          <w:rFonts w:eastAsia="Arial Unicode MS"/>
          <w:color w:val="000000"/>
          <w:spacing w:val="-3"/>
          <w:lang w:val="ru-RU" w:eastAsia="ru-RU"/>
        </w:rPr>
        <w:t xml:space="preserve">Удары средней и боковой частью лба без </w:t>
      </w:r>
      <w:r w:rsidRPr="00091F80">
        <w:rPr>
          <w:rFonts w:eastAsia="Arial Unicode MS"/>
          <w:color w:val="000000"/>
          <w:lang w:val="ru-RU" w:eastAsia="ru-RU"/>
        </w:rPr>
        <w:t>прыжка и в прыжке по летящему с различными скоростями и тра</w:t>
      </w:r>
      <w:r w:rsidRPr="00091F80">
        <w:rPr>
          <w:rFonts w:eastAsia="Arial Unicode MS"/>
          <w:color w:val="000000"/>
          <w:lang w:val="ru-RU" w:eastAsia="ru-RU"/>
        </w:rPr>
        <w:softHyphen/>
        <w:t>екториями мячу. Удары на точность вниз и верхом, вперед и в сто</w:t>
      </w:r>
      <w:r w:rsidRPr="00091F80">
        <w:rPr>
          <w:rFonts w:eastAsia="Arial Unicode MS"/>
          <w:color w:val="000000"/>
          <w:lang w:val="ru-RU" w:eastAsia="ru-RU"/>
        </w:rPr>
        <w:softHyphen/>
      </w:r>
      <w:r w:rsidRPr="00091F80">
        <w:rPr>
          <w:rFonts w:eastAsia="Arial Unicode MS"/>
          <w:color w:val="000000"/>
          <w:spacing w:val="3"/>
          <w:lang w:val="ru-RU" w:eastAsia="ru-RU"/>
        </w:rPr>
        <w:t xml:space="preserve">роны, на короткое и среднее расстояния. Удары головой по мячу </w:t>
      </w:r>
      <w:r w:rsidRPr="00091F80">
        <w:rPr>
          <w:rFonts w:eastAsia="Arial Unicode MS"/>
          <w:color w:val="000000"/>
          <w:lang w:val="ru-RU" w:eastAsia="ru-RU"/>
        </w:rPr>
        <w:t>в единоборстве с пассивным и активным сопротивлением.</w:t>
      </w:r>
    </w:p>
    <w:p w:rsidR="00DE1FE0" w:rsidRPr="00091F80" w:rsidRDefault="00C279A6" w:rsidP="000768D4">
      <w:pPr>
        <w:shd w:val="clear" w:color="auto" w:fill="FFFFFF"/>
        <w:ind w:right="58" w:firstLine="302"/>
        <w:jc w:val="both"/>
        <w:rPr>
          <w:rFonts w:eastAsia="Arial Unicode MS"/>
          <w:color w:val="000000"/>
          <w:lang w:val="ru-RU" w:eastAsia="ru-RU"/>
        </w:rPr>
      </w:pPr>
      <w:r w:rsidRPr="00091F80">
        <w:rPr>
          <w:rFonts w:eastAsia="Arial Unicode MS"/>
          <w:i/>
          <w:iCs/>
          <w:color w:val="000000"/>
          <w:spacing w:val="2"/>
          <w:lang w:val="ru-RU" w:eastAsia="ru-RU"/>
        </w:rPr>
        <w:t xml:space="preserve">Остановка мяча. </w:t>
      </w:r>
      <w:r w:rsidRPr="00091F80">
        <w:rPr>
          <w:rFonts w:eastAsia="Arial Unicode MS"/>
          <w:color w:val="000000"/>
          <w:spacing w:val="2"/>
          <w:lang w:val="ru-RU" w:eastAsia="ru-RU"/>
        </w:rPr>
        <w:t xml:space="preserve">Остановка мяча подошвой и внутренней </w:t>
      </w:r>
      <w:r w:rsidRPr="00091F80">
        <w:rPr>
          <w:rFonts w:eastAsia="Arial Unicode MS"/>
          <w:color w:val="000000"/>
          <w:spacing w:val="5"/>
          <w:lang w:val="ru-RU" w:eastAsia="ru-RU"/>
        </w:rPr>
        <w:t xml:space="preserve">стороной стопы катящегося и опускающегося мяча с переводом </w:t>
      </w:r>
      <w:r w:rsidRPr="00091F80">
        <w:rPr>
          <w:rFonts w:eastAsia="Arial Unicode MS"/>
          <w:color w:val="000000"/>
          <w:spacing w:val="-2"/>
          <w:lang w:val="ru-RU" w:eastAsia="ru-RU"/>
        </w:rPr>
        <w:t>в стороны и назад (в зависимости от расположения игроков против</w:t>
      </w:r>
      <w:r w:rsidRPr="00091F80">
        <w:rPr>
          <w:rFonts w:eastAsia="Arial Unicode MS"/>
          <w:color w:val="000000"/>
          <w:spacing w:val="-2"/>
          <w:lang w:val="ru-RU" w:eastAsia="ru-RU"/>
        </w:rPr>
        <w:softHyphen/>
      </w:r>
      <w:r w:rsidRPr="00091F80">
        <w:rPr>
          <w:rFonts w:eastAsia="Arial Unicode MS"/>
          <w:color w:val="000000"/>
          <w:lang w:val="ru-RU" w:eastAsia="ru-RU"/>
        </w:rPr>
        <w:t>ника и создавшейся игровой обстановки). Остановка грудью летя</w:t>
      </w:r>
      <w:r w:rsidRPr="00091F80">
        <w:rPr>
          <w:rFonts w:eastAsia="Arial Unicode MS"/>
          <w:color w:val="000000"/>
          <w:spacing w:val="6"/>
          <w:lang w:val="ru-RU" w:eastAsia="ru-RU"/>
        </w:rPr>
        <w:t xml:space="preserve">щего мяча с переводом, остановка опускающегося мяча бедром </w:t>
      </w:r>
      <w:r w:rsidRPr="00091F80">
        <w:rPr>
          <w:rFonts w:eastAsia="Arial Unicode MS"/>
          <w:color w:val="000000"/>
          <w:spacing w:val="-5"/>
          <w:lang w:val="ru-RU" w:eastAsia="ru-RU"/>
        </w:rPr>
        <w:t>и лбом.</w:t>
      </w:r>
    </w:p>
    <w:p w:rsidR="00DE1FE0" w:rsidRPr="00091F80" w:rsidRDefault="00C279A6" w:rsidP="000768D4">
      <w:pPr>
        <w:shd w:val="clear" w:color="auto" w:fill="FFFFFF"/>
        <w:ind w:left="29" w:right="178" w:firstLine="283"/>
        <w:jc w:val="both"/>
        <w:rPr>
          <w:rFonts w:eastAsia="Arial Unicode MS"/>
          <w:color w:val="000000"/>
          <w:lang w:val="ru-RU" w:eastAsia="ru-RU"/>
        </w:rPr>
      </w:pPr>
      <w:r w:rsidRPr="00091F80">
        <w:rPr>
          <w:rFonts w:eastAsia="Arial Unicode MS"/>
          <w:color w:val="000000"/>
          <w:spacing w:val="1"/>
          <w:lang w:val="ru-RU" w:eastAsia="ru-RU"/>
        </w:rPr>
        <w:t>Остановка изученными способами мячей, катящихся или летя</w:t>
      </w:r>
      <w:r w:rsidRPr="00091F80">
        <w:rPr>
          <w:rFonts w:eastAsia="Arial Unicode MS"/>
          <w:color w:val="000000"/>
          <w:spacing w:val="1"/>
          <w:lang w:val="ru-RU" w:eastAsia="ru-RU"/>
        </w:rPr>
        <w:softHyphen/>
      </w:r>
      <w:r w:rsidRPr="00091F80">
        <w:rPr>
          <w:rFonts w:eastAsia="Arial Unicode MS"/>
          <w:color w:val="000000"/>
          <w:spacing w:val="3"/>
          <w:lang w:val="ru-RU" w:eastAsia="ru-RU"/>
        </w:rPr>
        <w:t xml:space="preserve">щих с различной скоростью и траекторией, с разных расстояний </w:t>
      </w:r>
      <w:r w:rsidRPr="00091F80">
        <w:rPr>
          <w:rFonts w:eastAsia="Arial Unicode MS"/>
          <w:color w:val="000000"/>
          <w:spacing w:val="2"/>
          <w:lang w:val="ru-RU" w:eastAsia="ru-RU"/>
        </w:rPr>
        <w:t xml:space="preserve">и направлений, на высокой скорости с последующим ударом или </w:t>
      </w:r>
      <w:r w:rsidRPr="00091F80">
        <w:rPr>
          <w:rFonts w:eastAsia="Arial Unicode MS"/>
          <w:color w:val="000000"/>
          <w:spacing w:val="-2"/>
          <w:lang w:val="ru-RU" w:eastAsia="ru-RU"/>
        </w:rPr>
        <w:t>рывком.</w:t>
      </w:r>
    </w:p>
    <w:p w:rsidR="00DE1FE0" w:rsidRPr="00091F80" w:rsidRDefault="00C279A6" w:rsidP="000768D4">
      <w:pPr>
        <w:shd w:val="clear" w:color="auto" w:fill="FFFFFF"/>
        <w:ind w:left="53" w:right="139" w:firstLine="269"/>
        <w:jc w:val="both"/>
        <w:rPr>
          <w:rFonts w:eastAsia="Arial Unicode MS"/>
          <w:color w:val="000000"/>
          <w:lang w:val="ru-RU" w:eastAsia="ru-RU"/>
        </w:rPr>
      </w:pPr>
      <w:r w:rsidRPr="00091F80">
        <w:rPr>
          <w:rFonts w:eastAsia="Arial Unicode MS"/>
          <w:i/>
          <w:iCs/>
          <w:color w:val="000000"/>
          <w:lang w:val="ru-RU" w:eastAsia="ru-RU"/>
        </w:rPr>
        <w:t xml:space="preserve">Ведение мяча. </w:t>
      </w:r>
      <w:r w:rsidRPr="00091F80">
        <w:rPr>
          <w:rFonts w:eastAsia="Arial Unicode MS"/>
          <w:color w:val="000000"/>
          <w:lang w:val="ru-RU" w:eastAsia="ru-RU"/>
        </w:rPr>
        <w:t>Ведение мяча внешней и средней частями подъ</w:t>
      </w:r>
      <w:r w:rsidRPr="00091F80">
        <w:rPr>
          <w:rFonts w:eastAsia="Arial Unicode MS"/>
          <w:color w:val="000000"/>
          <w:lang w:val="ru-RU" w:eastAsia="ru-RU"/>
        </w:rPr>
        <w:softHyphen/>
      </w:r>
      <w:r w:rsidRPr="00091F80">
        <w:rPr>
          <w:rFonts w:eastAsia="Arial Unicode MS"/>
          <w:color w:val="000000"/>
          <w:spacing w:val="-1"/>
          <w:lang w:val="ru-RU" w:eastAsia="ru-RU"/>
        </w:rPr>
        <w:t>ема, носком и внутренней стороной стопы. Ведение всеми изучен</w:t>
      </w:r>
      <w:r w:rsidRPr="00091F80">
        <w:rPr>
          <w:rFonts w:eastAsia="Arial Unicode MS"/>
          <w:color w:val="000000"/>
          <w:spacing w:val="-1"/>
          <w:lang w:val="ru-RU" w:eastAsia="ru-RU"/>
        </w:rPr>
        <w:softHyphen/>
      </w:r>
      <w:r w:rsidRPr="00091F80">
        <w:rPr>
          <w:rFonts w:eastAsia="Arial Unicode MS"/>
          <w:color w:val="000000"/>
          <w:spacing w:val="1"/>
          <w:lang w:val="ru-RU" w:eastAsia="ru-RU"/>
        </w:rPr>
        <w:t xml:space="preserve">ными способами с увеличением скорости, с выполнением рывков </w:t>
      </w:r>
      <w:r w:rsidRPr="00091F80">
        <w:rPr>
          <w:rFonts w:eastAsia="Arial Unicode MS"/>
          <w:color w:val="000000"/>
          <w:lang w:val="ru-RU" w:eastAsia="ru-RU"/>
        </w:rPr>
        <w:t>и одновременно контролируя мяч, с обводкой движущихся и про</w:t>
      </w:r>
      <w:r w:rsidRPr="00091F80">
        <w:rPr>
          <w:rFonts w:eastAsia="Arial Unicode MS"/>
          <w:color w:val="000000"/>
          <w:lang w:val="ru-RU" w:eastAsia="ru-RU"/>
        </w:rPr>
        <w:softHyphen/>
      </w:r>
      <w:r w:rsidRPr="00091F80">
        <w:rPr>
          <w:rFonts w:eastAsia="Arial Unicode MS"/>
          <w:color w:val="000000"/>
          <w:spacing w:val="-2"/>
          <w:lang w:val="ru-RU" w:eastAsia="ru-RU"/>
        </w:rPr>
        <w:t>тиводействующих соперников, затрудняя для них подступы к мячу,</w:t>
      </w:r>
    </w:p>
    <w:p w:rsidR="00DE1FE0" w:rsidRPr="00091F80" w:rsidRDefault="00C279A6" w:rsidP="000768D4">
      <w:pPr>
        <w:shd w:val="clear" w:color="auto" w:fill="FFFFFF"/>
        <w:ind w:left="77"/>
        <w:jc w:val="both"/>
        <w:rPr>
          <w:rFonts w:eastAsia="Arial Unicode MS"/>
          <w:color w:val="000000"/>
          <w:lang w:val="ru-RU" w:eastAsia="ru-RU"/>
        </w:rPr>
      </w:pPr>
      <w:r w:rsidRPr="00091F80">
        <w:rPr>
          <w:rFonts w:eastAsia="Arial Unicode MS"/>
          <w:color w:val="000000"/>
          <w:lang w:val="ru-RU" w:eastAsia="ru-RU"/>
        </w:rPr>
        <w:t>закрывая мяч телом.</w:t>
      </w:r>
    </w:p>
    <w:p w:rsidR="00DE1FE0" w:rsidRPr="00091F80" w:rsidRDefault="00C279A6" w:rsidP="000768D4">
      <w:pPr>
        <w:shd w:val="clear" w:color="auto" w:fill="FFFFFF"/>
        <w:ind w:left="91" w:right="106" w:firstLine="288"/>
        <w:jc w:val="both"/>
        <w:rPr>
          <w:rFonts w:eastAsia="Arial Unicode MS"/>
          <w:color w:val="000000"/>
          <w:lang w:val="ru-RU" w:eastAsia="ru-RU"/>
        </w:rPr>
      </w:pPr>
      <w:r w:rsidRPr="00091F80">
        <w:rPr>
          <w:rFonts w:eastAsia="Arial Unicode MS"/>
          <w:i/>
          <w:iCs/>
          <w:color w:val="000000"/>
          <w:spacing w:val="-1"/>
          <w:lang w:val="ru-RU" w:eastAsia="ru-RU"/>
        </w:rPr>
        <w:t xml:space="preserve">Обманные движения (финты). </w:t>
      </w:r>
      <w:r w:rsidRPr="00091F80">
        <w:rPr>
          <w:rFonts w:eastAsia="Arial Unicode MS"/>
          <w:color w:val="000000"/>
          <w:spacing w:val="-1"/>
          <w:lang w:val="ru-RU" w:eastAsia="ru-RU"/>
        </w:rPr>
        <w:t>Обманные движения «уход» вы</w:t>
      </w:r>
      <w:r w:rsidRPr="00091F80">
        <w:rPr>
          <w:rFonts w:eastAsia="Arial Unicode MS"/>
          <w:color w:val="000000"/>
          <w:spacing w:val="-1"/>
          <w:lang w:val="ru-RU" w:eastAsia="ru-RU"/>
        </w:rPr>
        <w:softHyphen/>
      </w:r>
      <w:r w:rsidRPr="00091F80">
        <w:rPr>
          <w:rFonts w:eastAsia="Arial Unicode MS"/>
          <w:color w:val="000000"/>
          <w:spacing w:val="-2"/>
          <w:lang w:val="ru-RU" w:eastAsia="ru-RU"/>
        </w:rPr>
        <w:t>падом и переносом ноги через мяч. Финты «ударом ногой» с убира</w:t>
      </w:r>
      <w:r w:rsidRPr="00091F80">
        <w:rPr>
          <w:rFonts w:eastAsia="Arial Unicode MS"/>
          <w:color w:val="000000"/>
          <w:spacing w:val="-2"/>
          <w:lang w:val="ru-RU" w:eastAsia="ru-RU"/>
        </w:rPr>
        <w:softHyphen/>
      </w:r>
      <w:r w:rsidRPr="00091F80">
        <w:rPr>
          <w:rFonts w:eastAsia="Arial Unicode MS"/>
          <w:color w:val="000000"/>
          <w:spacing w:val="-1"/>
          <w:lang w:val="ru-RU" w:eastAsia="ru-RU"/>
        </w:rPr>
        <w:t>нием мяча под себя и с пропусканием мяча партнеру. Финты «уда</w:t>
      </w:r>
      <w:r w:rsidRPr="00091F80">
        <w:rPr>
          <w:rFonts w:eastAsia="Arial Unicode MS"/>
          <w:color w:val="000000"/>
          <w:spacing w:val="-1"/>
          <w:lang w:val="ru-RU" w:eastAsia="ru-RU"/>
        </w:rPr>
        <w:softHyphen/>
      </w:r>
      <w:r w:rsidRPr="00091F80">
        <w:rPr>
          <w:rFonts w:eastAsia="Arial Unicode MS"/>
          <w:color w:val="000000"/>
          <w:spacing w:val="2"/>
          <w:lang w:val="ru-RU" w:eastAsia="ru-RU"/>
        </w:rPr>
        <w:t xml:space="preserve">ром головой». Обманные движения «остановка во время ведения </w:t>
      </w:r>
      <w:r w:rsidRPr="00091F80">
        <w:rPr>
          <w:rFonts w:eastAsia="Arial Unicode MS"/>
          <w:color w:val="000000"/>
          <w:lang w:val="ru-RU" w:eastAsia="ru-RU"/>
        </w:rPr>
        <w:t>с наступанием и без наступания на мяч подошвой», «после пере</w:t>
      </w:r>
      <w:r w:rsidRPr="00091F80">
        <w:rPr>
          <w:rFonts w:eastAsia="Arial Unicode MS"/>
          <w:color w:val="000000"/>
          <w:lang w:val="ru-RU" w:eastAsia="ru-RU"/>
        </w:rPr>
        <w:softHyphen/>
        <w:t>дачи мяча партнером с пропусканием мяча».</w:t>
      </w:r>
    </w:p>
    <w:p w:rsidR="00DE1FE0" w:rsidRPr="00091F80" w:rsidRDefault="00C279A6" w:rsidP="000768D4">
      <w:pPr>
        <w:shd w:val="clear" w:color="auto" w:fill="FFFFFF"/>
        <w:ind w:right="96" w:firstLine="408"/>
        <w:jc w:val="both"/>
        <w:rPr>
          <w:rFonts w:eastAsia="Arial Unicode MS"/>
          <w:color w:val="000000"/>
          <w:lang w:val="ru-RU" w:eastAsia="ru-RU"/>
        </w:rPr>
      </w:pPr>
      <w:r w:rsidRPr="00091F80">
        <w:rPr>
          <w:rFonts w:eastAsia="Arial Unicode MS"/>
          <w:color w:val="000000"/>
          <w:spacing w:val="1"/>
          <w:lang w:val="ru-RU" w:eastAsia="ru-RU"/>
        </w:rPr>
        <w:t xml:space="preserve">Выполнение обманных движений в единоборстве с пассивным </w:t>
      </w:r>
      <w:r w:rsidRPr="00091F80">
        <w:rPr>
          <w:rFonts w:eastAsia="Arial Unicode MS"/>
          <w:color w:val="000000"/>
          <w:lang w:val="ru-RU" w:eastAsia="ru-RU"/>
        </w:rPr>
        <w:t>и активным сопротивлением.</w:t>
      </w:r>
    </w:p>
    <w:p w:rsidR="00DE1FE0" w:rsidRPr="00091F80" w:rsidRDefault="00C279A6" w:rsidP="000768D4">
      <w:pPr>
        <w:shd w:val="clear" w:color="auto" w:fill="FFFFFF"/>
        <w:ind w:right="72" w:firstLine="408"/>
        <w:jc w:val="both"/>
        <w:rPr>
          <w:rFonts w:eastAsia="Arial Unicode MS"/>
          <w:color w:val="000000"/>
          <w:lang w:val="ru-RU" w:eastAsia="ru-RU"/>
        </w:rPr>
      </w:pPr>
      <w:r w:rsidRPr="00091F80">
        <w:rPr>
          <w:rFonts w:eastAsia="Arial Unicode MS"/>
          <w:i/>
          <w:iCs/>
          <w:color w:val="000000"/>
          <w:lang w:val="ru-RU" w:eastAsia="ru-RU"/>
        </w:rPr>
        <w:t xml:space="preserve">Отбор мяча. </w:t>
      </w:r>
      <w:r w:rsidRPr="00091F80">
        <w:rPr>
          <w:rFonts w:eastAsia="Arial Unicode MS"/>
          <w:color w:val="000000"/>
          <w:lang w:val="ru-RU" w:eastAsia="ru-RU"/>
        </w:rPr>
        <w:t>Отбор мяча при единоборстве с соперником уда</w:t>
      </w:r>
      <w:r w:rsidRPr="00091F80">
        <w:rPr>
          <w:rFonts w:eastAsia="Arial Unicode MS"/>
          <w:color w:val="000000"/>
          <w:lang w:val="ru-RU" w:eastAsia="ru-RU"/>
        </w:rPr>
        <w:softHyphen/>
      </w:r>
      <w:r w:rsidRPr="00091F80">
        <w:rPr>
          <w:rFonts w:eastAsia="Arial Unicode MS"/>
          <w:color w:val="000000"/>
          <w:spacing w:val="8"/>
          <w:lang w:val="ru-RU" w:eastAsia="ru-RU"/>
        </w:rPr>
        <w:t xml:space="preserve">ром и остановкой мяча ногой в широком выпаде (полушпагат </w:t>
      </w:r>
      <w:r w:rsidRPr="00091F80">
        <w:rPr>
          <w:rFonts w:eastAsia="Arial Unicode MS"/>
          <w:color w:val="000000"/>
          <w:spacing w:val="-1"/>
          <w:lang w:val="ru-RU" w:eastAsia="ru-RU"/>
        </w:rPr>
        <w:t>и шпагат) и в подкате.</w:t>
      </w:r>
    </w:p>
    <w:p w:rsidR="00DE1FE0" w:rsidRPr="00091F80" w:rsidRDefault="00C279A6" w:rsidP="000768D4">
      <w:pPr>
        <w:shd w:val="clear" w:color="auto" w:fill="FFFFFF"/>
        <w:ind w:right="53" w:firstLine="408"/>
        <w:jc w:val="both"/>
        <w:rPr>
          <w:rFonts w:eastAsia="Arial Unicode MS"/>
          <w:color w:val="000000"/>
          <w:lang w:val="ru-RU" w:eastAsia="ru-RU"/>
        </w:rPr>
      </w:pPr>
      <w:r w:rsidRPr="00091F80">
        <w:rPr>
          <w:rFonts w:eastAsia="Arial Unicode MS"/>
          <w:i/>
          <w:iCs/>
          <w:color w:val="000000"/>
          <w:lang w:val="ru-RU" w:eastAsia="ru-RU"/>
        </w:rPr>
        <w:t xml:space="preserve">Вбрасывание мяча. </w:t>
      </w:r>
      <w:r w:rsidRPr="00091F80">
        <w:rPr>
          <w:rFonts w:eastAsia="Arial Unicode MS"/>
          <w:color w:val="000000"/>
          <w:lang w:val="ru-RU" w:eastAsia="ru-RU"/>
        </w:rPr>
        <w:t>Вбрасывание из различных исходных по</w:t>
      </w:r>
      <w:r w:rsidRPr="00091F80">
        <w:rPr>
          <w:rFonts w:eastAsia="Arial Unicode MS"/>
          <w:color w:val="000000"/>
          <w:lang w:val="ru-RU" w:eastAsia="ru-RU"/>
        </w:rPr>
        <w:softHyphen/>
      </w:r>
      <w:r w:rsidRPr="00091F80">
        <w:rPr>
          <w:rFonts w:eastAsia="Arial Unicode MS"/>
          <w:color w:val="000000"/>
          <w:spacing w:val="3"/>
          <w:lang w:val="ru-RU" w:eastAsia="ru-RU"/>
        </w:rPr>
        <w:t xml:space="preserve">ложений с места и после разбега. Вбрасывание мяча на точность </w:t>
      </w:r>
      <w:r w:rsidRPr="00091F80">
        <w:rPr>
          <w:rFonts w:eastAsia="Arial Unicode MS"/>
          <w:color w:val="000000"/>
          <w:spacing w:val="-1"/>
          <w:lang w:val="ru-RU" w:eastAsia="ru-RU"/>
        </w:rPr>
        <w:t>и дальность.</w:t>
      </w:r>
    </w:p>
    <w:p w:rsidR="00DE1FE0" w:rsidRPr="00091F80" w:rsidRDefault="00C279A6" w:rsidP="000768D4">
      <w:pPr>
        <w:shd w:val="clear" w:color="auto" w:fill="FFFFFF"/>
        <w:ind w:right="34" w:firstLine="408"/>
        <w:jc w:val="both"/>
        <w:rPr>
          <w:rFonts w:eastAsia="Arial Unicode MS"/>
          <w:color w:val="000000"/>
          <w:lang w:val="ru-RU" w:eastAsia="ru-RU"/>
        </w:rPr>
      </w:pPr>
      <w:r w:rsidRPr="00091F80">
        <w:rPr>
          <w:rFonts w:eastAsia="Arial Unicode MS"/>
          <w:i/>
          <w:iCs/>
          <w:color w:val="000000"/>
          <w:spacing w:val="-2"/>
          <w:lang w:val="ru-RU" w:eastAsia="ru-RU"/>
        </w:rPr>
        <w:t xml:space="preserve">Техника игры вратаря. </w:t>
      </w:r>
      <w:r w:rsidRPr="00091F80">
        <w:rPr>
          <w:rFonts w:eastAsia="Arial Unicode MS"/>
          <w:color w:val="000000"/>
          <w:spacing w:val="-2"/>
          <w:lang w:val="ru-RU" w:eastAsia="ru-RU"/>
        </w:rPr>
        <w:t xml:space="preserve">Ловля двумя руками снизу, сверху, сбоку </w:t>
      </w:r>
      <w:r w:rsidRPr="00091F80">
        <w:rPr>
          <w:rFonts w:eastAsia="Arial Unicode MS"/>
          <w:color w:val="000000"/>
          <w:spacing w:val="1"/>
          <w:lang w:val="ru-RU" w:eastAsia="ru-RU"/>
        </w:rPr>
        <w:t>катящегося и летящего с различной скоростью и траекторией по</w:t>
      </w:r>
      <w:r w:rsidRPr="00091F80">
        <w:rPr>
          <w:rFonts w:eastAsia="Arial Unicode MS"/>
          <w:color w:val="000000"/>
          <w:spacing w:val="1"/>
          <w:lang w:val="ru-RU" w:eastAsia="ru-RU"/>
        </w:rPr>
        <w:softHyphen/>
      </w:r>
      <w:r w:rsidRPr="00091F80">
        <w:rPr>
          <w:rFonts w:eastAsia="Arial Unicode MS"/>
          <w:color w:val="000000"/>
          <w:spacing w:val="-2"/>
          <w:lang w:val="ru-RU" w:eastAsia="ru-RU"/>
        </w:rPr>
        <w:t xml:space="preserve">лета мяча. Ловля мяча на месте, в движении, в прыжке, без падения </w:t>
      </w:r>
      <w:r w:rsidRPr="00091F80">
        <w:rPr>
          <w:rFonts w:eastAsia="Arial Unicode MS"/>
          <w:color w:val="000000"/>
          <w:lang w:val="ru-RU" w:eastAsia="ru-RU"/>
        </w:rPr>
        <w:t>и с падением. Ловля мяча на выходе.</w:t>
      </w:r>
    </w:p>
    <w:p w:rsidR="00DE1FE0" w:rsidRPr="00091F80" w:rsidRDefault="00C279A6" w:rsidP="000768D4">
      <w:pPr>
        <w:shd w:val="clear" w:color="auto" w:fill="FFFFFF"/>
        <w:ind w:right="10" w:firstLine="408"/>
        <w:jc w:val="both"/>
        <w:rPr>
          <w:rFonts w:eastAsia="Arial Unicode MS"/>
          <w:color w:val="000000"/>
          <w:lang w:val="ru-RU" w:eastAsia="ru-RU"/>
        </w:rPr>
      </w:pPr>
      <w:r w:rsidRPr="00091F80">
        <w:rPr>
          <w:rFonts w:eastAsia="Arial Unicode MS"/>
          <w:color w:val="000000"/>
          <w:spacing w:val="2"/>
          <w:lang w:val="ru-RU" w:eastAsia="ru-RU"/>
        </w:rPr>
        <w:t xml:space="preserve">Отбивание ладонями и пальцами мяча, катящегося и летящего </w:t>
      </w:r>
      <w:r w:rsidRPr="00091F80">
        <w:rPr>
          <w:rFonts w:eastAsia="Arial Unicode MS"/>
          <w:color w:val="000000"/>
          <w:spacing w:val="1"/>
          <w:lang w:val="ru-RU" w:eastAsia="ru-RU"/>
        </w:rPr>
        <w:t xml:space="preserve">в стороне от вратаря, без падения и с падением. Отбивание мяча </w:t>
      </w:r>
      <w:r w:rsidRPr="00091F80">
        <w:rPr>
          <w:rFonts w:eastAsia="Arial Unicode MS"/>
          <w:color w:val="000000"/>
          <w:lang w:val="ru-RU" w:eastAsia="ru-RU"/>
        </w:rPr>
        <w:t>кулаком на выходе без прыжка и в прыжке.</w:t>
      </w:r>
    </w:p>
    <w:p w:rsidR="00DE1FE0" w:rsidRPr="00091F80" w:rsidRDefault="00C279A6" w:rsidP="000768D4">
      <w:pPr>
        <w:shd w:val="clear" w:color="auto" w:fill="FFFFFF"/>
        <w:ind w:firstLine="408"/>
        <w:jc w:val="both"/>
        <w:rPr>
          <w:rFonts w:eastAsia="Arial Unicode MS"/>
          <w:color w:val="000000"/>
          <w:lang w:val="ru-RU" w:eastAsia="ru-RU"/>
        </w:rPr>
      </w:pPr>
      <w:r w:rsidRPr="00091F80">
        <w:rPr>
          <w:rFonts w:eastAsia="Arial Unicode MS"/>
          <w:color w:val="000000"/>
          <w:spacing w:val="8"/>
          <w:lang w:val="ru-RU" w:eastAsia="ru-RU"/>
        </w:rPr>
        <w:t xml:space="preserve">Перевод мяча через перекладину ладонями  (двумя, одной) </w:t>
      </w:r>
      <w:r w:rsidRPr="00091F80">
        <w:rPr>
          <w:rFonts w:eastAsia="Arial Unicode MS"/>
          <w:color w:val="000000"/>
          <w:spacing w:val="-2"/>
          <w:lang w:val="ru-RU" w:eastAsia="ru-RU"/>
        </w:rPr>
        <w:t>в прыжке.</w:t>
      </w:r>
    </w:p>
    <w:p w:rsidR="00DE1FE0" w:rsidRDefault="00C279A6" w:rsidP="000768D4">
      <w:pPr>
        <w:shd w:val="clear" w:color="auto" w:fill="FFFFFF"/>
        <w:ind w:firstLine="408"/>
        <w:jc w:val="both"/>
        <w:rPr>
          <w:rFonts w:eastAsia="Arial Unicode MS"/>
          <w:color w:val="000000"/>
          <w:lang w:val="ru-RU" w:eastAsia="ru-RU"/>
        </w:rPr>
      </w:pPr>
      <w:r w:rsidRPr="00091F80">
        <w:rPr>
          <w:rFonts w:eastAsia="Arial Unicode MS"/>
          <w:color w:val="000000"/>
          <w:spacing w:val="-2"/>
          <w:lang w:val="ru-RU" w:eastAsia="ru-RU"/>
        </w:rPr>
        <w:t xml:space="preserve">Броски мяча одной рукой сверху, снизу на точность и дальность. </w:t>
      </w:r>
      <w:r w:rsidRPr="00091F80">
        <w:rPr>
          <w:rFonts w:eastAsia="Arial Unicode MS"/>
          <w:color w:val="000000"/>
          <w:lang w:val="ru-RU" w:eastAsia="ru-RU"/>
        </w:rPr>
        <w:t>Выбивание мяча с земли и с рук на точность и дальность.</w:t>
      </w:r>
    </w:p>
    <w:p w:rsidR="00371D84" w:rsidRPr="00091F80" w:rsidRDefault="00371D84" w:rsidP="000768D4">
      <w:pPr>
        <w:shd w:val="clear" w:color="auto" w:fill="FFFFFF"/>
        <w:ind w:firstLine="408"/>
        <w:jc w:val="both"/>
        <w:rPr>
          <w:rFonts w:eastAsia="Arial Unicode MS"/>
          <w:color w:val="000000"/>
          <w:lang w:val="ru-RU" w:eastAsia="ru-RU"/>
        </w:rPr>
      </w:pPr>
    </w:p>
    <w:p w:rsidR="00DE1FE0" w:rsidRPr="00091F80" w:rsidRDefault="006045A9" w:rsidP="000768D4">
      <w:pPr>
        <w:shd w:val="clear" w:color="auto" w:fill="FFFFFF"/>
        <w:ind w:left="278"/>
        <w:jc w:val="both"/>
        <w:outlineLvl w:val="0"/>
        <w:rPr>
          <w:rFonts w:eastAsia="Arial Unicode MS"/>
          <w:color w:val="000000"/>
          <w:lang w:val="ru-RU" w:eastAsia="ru-RU"/>
        </w:rPr>
      </w:pPr>
      <w:r>
        <w:rPr>
          <w:rFonts w:eastAsia="Arial Unicode MS"/>
          <w:b/>
          <w:bCs/>
          <w:color w:val="000000"/>
          <w:spacing w:val="-2"/>
          <w:lang w:val="ru-RU" w:eastAsia="ru-RU"/>
        </w:rPr>
        <w:t xml:space="preserve">4.2.2. </w:t>
      </w:r>
      <w:r>
        <w:rPr>
          <w:rFonts w:eastAsia="Arial Unicode MS"/>
          <w:b/>
          <w:bCs/>
          <w:color w:val="000000"/>
          <w:spacing w:val="-2"/>
          <w:lang w:val="ru-RU" w:eastAsia="ru-RU"/>
        </w:rPr>
        <w:tab/>
      </w:r>
      <w:r w:rsidR="00C279A6" w:rsidRPr="00091F80">
        <w:rPr>
          <w:rFonts w:eastAsia="Arial Unicode MS"/>
          <w:b/>
          <w:bCs/>
          <w:color w:val="000000"/>
          <w:spacing w:val="-2"/>
          <w:lang w:val="ru-RU" w:eastAsia="ru-RU"/>
        </w:rPr>
        <w:t>Тактика нападения</w:t>
      </w:r>
    </w:p>
    <w:p w:rsidR="00DE1FE0" w:rsidRPr="00091F80" w:rsidRDefault="00C279A6" w:rsidP="000768D4">
      <w:pPr>
        <w:shd w:val="clear" w:color="auto" w:fill="FFFFFF"/>
        <w:ind w:right="43" w:firstLine="283"/>
        <w:jc w:val="both"/>
        <w:rPr>
          <w:rFonts w:eastAsia="Arial Unicode MS"/>
          <w:color w:val="000000"/>
          <w:lang w:val="ru-RU" w:eastAsia="ru-RU"/>
        </w:rPr>
      </w:pPr>
      <w:r w:rsidRPr="00091F80">
        <w:rPr>
          <w:rFonts w:eastAsia="Arial Unicode MS"/>
          <w:i/>
          <w:iCs/>
          <w:color w:val="000000"/>
          <w:lang w:val="ru-RU" w:eastAsia="ru-RU"/>
        </w:rPr>
        <w:t xml:space="preserve">Индивидуальные действия. </w:t>
      </w:r>
      <w:r w:rsidRPr="00091F80">
        <w:rPr>
          <w:rFonts w:eastAsia="Arial Unicode MS"/>
          <w:color w:val="000000"/>
          <w:lang w:val="ru-RU" w:eastAsia="ru-RU"/>
        </w:rPr>
        <w:t xml:space="preserve">Оценка целесообразности той или </w:t>
      </w:r>
      <w:r w:rsidRPr="00091F80">
        <w:rPr>
          <w:rFonts w:eastAsia="Arial Unicode MS"/>
          <w:color w:val="000000"/>
          <w:spacing w:val="-1"/>
          <w:lang w:val="ru-RU" w:eastAsia="ru-RU"/>
        </w:rPr>
        <w:t xml:space="preserve">иной позиции, своевременное занятие наиболее выгодной позиции </w:t>
      </w:r>
      <w:r w:rsidRPr="00091F80">
        <w:rPr>
          <w:rFonts w:eastAsia="Arial Unicode MS"/>
          <w:color w:val="000000"/>
          <w:spacing w:val="1"/>
          <w:lang w:val="ru-RU" w:eastAsia="ru-RU"/>
        </w:rPr>
        <w:t>для получения мяча. Эффективное использование изученных тех</w:t>
      </w:r>
      <w:r w:rsidRPr="00091F80">
        <w:rPr>
          <w:rFonts w:eastAsia="Arial Unicode MS"/>
          <w:color w:val="000000"/>
          <w:spacing w:val="1"/>
          <w:lang w:val="ru-RU" w:eastAsia="ru-RU"/>
        </w:rPr>
        <w:softHyphen/>
      </w:r>
      <w:r w:rsidRPr="00091F80">
        <w:rPr>
          <w:rFonts w:eastAsia="Arial Unicode MS"/>
          <w:color w:val="000000"/>
          <w:spacing w:val="-1"/>
          <w:lang w:val="ru-RU" w:eastAsia="ru-RU"/>
        </w:rPr>
        <w:t xml:space="preserve">нических приемов, способы и разновидности решения тактических </w:t>
      </w:r>
      <w:r w:rsidRPr="00091F80">
        <w:rPr>
          <w:rFonts w:eastAsia="Arial Unicode MS"/>
          <w:color w:val="000000"/>
          <w:lang w:val="ru-RU" w:eastAsia="ru-RU"/>
        </w:rPr>
        <w:t>задач в зависимости от игровой ситуации.</w:t>
      </w:r>
    </w:p>
    <w:p w:rsidR="00DE1FE0" w:rsidRPr="00091F80" w:rsidRDefault="00C279A6" w:rsidP="000768D4">
      <w:pPr>
        <w:shd w:val="clear" w:color="auto" w:fill="FFFFFF"/>
        <w:ind w:left="14" w:right="43" w:firstLine="274"/>
        <w:jc w:val="both"/>
        <w:rPr>
          <w:rFonts w:eastAsia="Arial Unicode MS"/>
          <w:color w:val="000000"/>
          <w:lang w:val="ru-RU" w:eastAsia="ru-RU"/>
        </w:rPr>
      </w:pPr>
      <w:r w:rsidRPr="00091F80">
        <w:rPr>
          <w:rFonts w:eastAsia="Arial Unicode MS"/>
          <w:i/>
          <w:iCs/>
          <w:color w:val="000000"/>
          <w:spacing w:val="-1"/>
          <w:lang w:val="ru-RU" w:eastAsia="ru-RU"/>
        </w:rPr>
        <w:t xml:space="preserve">Групповые действия. </w:t>
      </w:r>
      <w:r w:rsidRPr="00091F80">
        <w:rPr>
          <w:rFonts w:eastAsia="Arial Unicode MS"/>
          <w:color w:val="000000"/>
          <w:spacing w:val="-1"/>
          <w:lang w:val="ru-RU" w:eastAsia="ru-RU"/>
        </w:rPr>
        <w:t xml:space="preserve">Взаимодействие с партнерами при равном </w:t>
      </w:r>
      <w:r w:rsidRPr="00091F80">
        <w:rPr>
          <w:rFonts w:eastAsia="Arial Unicode MS"/>
          <w:color w:val="000000"/>
          <w:spacing w:val="1"/>
          <w:lang w:val="ru-RU" w:eastAsia="ru-RU"/>
        </w:rPr>
        <w:t xml:space="preserve">соотношении и численном превосходстве соперника, используя </w:t>
      </w:r>
      <w:r w:rsidRPr="00091F80">
        <w:rPr>
          <w:rFonts w:eastAsia="Arial Unicode MS"/>
          <w:color w:val="000000"/>
          <w:spacing w:val="-3"/>
          <w:lang w:val="ru-RU" w:eastAsia="ru-RU"/>
        </w:rPr>
        <w:t>короткие и средние передачи. Комбинации в парах: «стенка», «скре</w:t>
      </w:r>
      <w:r w:rsidRPr="00091F80">
        <w:rPr>
          <w:rFonts w:eastAsia="Arial Unicode MS"/>
          <w:color w:val="000000"/>
          <w:spacing w:val="-3"/>
          <w:lang w:val="ru-RU" w:eastAsia="ru-RU"/>
        </w:rPr>
        <w:softHyphen/>
      </w:r>
      <w:r w:rsidRPr="00091F80">
        <w:rPr>
          <w:rFonts w:eastAsia="Arial Unicode MS"/>
          <w:color w:val="000000"/>
          <w:lang w:val="ru-RU" w:eastAsia="ru-RU"/>
        </w:rPr>
        <w:t>щивание», комбинация «пропуск мяча». Умение начинать и разви</w:t>
      </w:r>
      <w:r w:rsidRPr="00091F80">
        <w:rPr>
          <w:rFonts w:eastAsia="Arial Unicode MS"/>
          <w:color w:val="000000"/>
          <w:lang w:val="ru-RU" w:eastAsia="ru-RU"/>
        </w:rPr>
        <w:softHyphen/>
        <w:t>вать атаку из стандартных положений.</w:t>
      </w:r>
    </w:p>
    <w:p w:rsidR="00DE1FE0" w:rsidRPr="00091F80" w:rsidRDefault="00C279A6" w:rsidP="000768D4">
      <w:pPr>
        <w:shd w:val="clear" w:color="auto" w:fill="FFFFFF"/>
        <w:ind w:left="24" w:right="34" w:firstLine="274"/>
        <w:jc w:val="both"/>
        <w:rPr>
          <w:rFonts w:eastAsia="Arial Unicode MS"/>
          <w:color w:val="000000"/>
          <w:lang w:val="ru-RU" w:eastAsia="ru-RU"/>
        </w:rPr>
      </w:pPr>
      <w:r w:rsidRPr="00091F80">
        <w:rPr>
          <w:rFonts w:eastAsia="Arial Unicode MS"/>
          <w:i/>
          <w:iCs/>
          <w:color w:val="000000"/>
          <w:spacing w:val="-3"/>
          <w:lang w:val="ru-RU" w:eastAsia="ru-RU"/>
        </w:rPr>
        <w:t xml:space="preserve">Командные действия. </w:t>
      </w:r>
      <w:r w:rsidRPr="00091F80">
        <w:rPr>
          <w:rFonts w:eastAsia="Arial Unicode MS"/>
          <w:color w:val="000000"/>
          <w:spacing w:val="-3"/>
          <w:lang w:val="ru-RU" w:eastAsia="ru-RU"/>
        </w:rPr>
        <w:t>Выполнение основных обязанностей в ата</w:t>
      </w:r>
      <w:r w:rsidRPr="00091F80">
        <w:rPr>
          <w:rFonts w:eastAsia="Arial Unicode MS"/>
          <w:color w:val="000000"/>
          <w:spacing w:val="-3"/>
          <w:lang w:val="ru-RU" w:eastAsia="ru-RU"/>
        </w:rPr>
        <w:softHyphen/>
      </w:r>
      <w:r w:rsidRPr="00091F80">
        <w:rPr>
          <w:rFonts w:eastAsia="Arial Unicode MS"/>
          <w:color w:val="000000"/>
          <w:spacing w:val="11"/>
          <w:lang w:val="ru-RU" w:eastAsia="ru-RU"/>
        </w:rPr>
        <w:t xml:space="preserve">ке на своем месте, согласно избранной тактической системе </w:t>
      </w:r>
      <w:r w:rsidRPr="00091F80">
        <w:rPr>
          <w:rFonts w:eastAsia="Arial Unicode MS"/>
          <w:color w:val="000000"/>
          <w:spacing w:val="1"/>
          <w:lang w:val="ru-RU" w:eastAsia="ru-RU"/>
        </w:rPr>
        <w:t xml:space="preserve">в составе команды. Расположение и взаимодействие игроков при </w:t>
      </w:r>
      <w:r w:rsidRPr="00091F80">
        <w:rPr>
          <w:rFonts w:eastAsia="Arial Unicode MS"/>
          <w:color w:val="000000"/>
          <w:lang w:val="ru-RU" w:eastAsia="ru-RU"/>
        </w:rPr>
        <w:t>атаке флангом и через центр.</w:t>
      </w:r>
    </w:p>
    <w:p w:rsidR="00DE1FE0" w:rsidRPr="00091F80" w:rsidRDefault="00DE1FE0" w:rsidP="000768D4">
      <w:pPr>
        <w:shd w:val="clear" w:color="auto" w:fill="FFFFFF"/>
        <w:ind w:left="307"/>
        <w:jc w:val="both"/>
        <w:outlineLvl w:val="0"/>
        <w:rPr>
          <w:rFonts w:eastAsia="Arial Unicode MS"/>
          <w:b/>
          <w:bCs/>
          <w:color w:val="000000"/>
          <w:spacing w:val="-4"/>
          <w:lang w:val="ru-RU" w:eastAsia="ru-RU"/>
        </w:rPr>
      </w:pPr>
    </w:p>
    <w:p w:rsidR="00DE1FE0" w:rsidRPr="00091F80" w:rsidRDefault="006045A9" w:rsidP="000768D4">
      <w:pPr>
        <w:shd w:val="clear" w:color="auto" w:fill="FFFFFF"/>
        <w:ind w:left="307"/>
        <w:jc w:val="both"/>
        <w:outlineLvl w:val="0"/>
        <w:rPr>
          <w:rFonts w:eastAsia="Arial Unicode MS"/>
          <w:color w:val="000000"/>
          <w:lang w:val="ru-RU" w:eastAsia="ru-RU"/>
        </w:rPr>
      </w:pPr>
      <w:r>
        <w:rPr>
          <w:rFonts w:eastAsia="Arial Unicode MS"/>
          <w:b/>
          <w:bCs/>
          <w:color w:val="000000"/>
          <w:spacing w:val="-4"/>
          <w:lang w:val="ru-RU" w:eastAsia="ru-RU"/>
        </w:rPr>
        <w:t>4.2.3.</w:t>
      </w:r>
      <w:r>
        <w:rPr>
          <w:rFonts w:eastAsia="Arial Unicode MS"/>
          <w:b/>
          <w:bCs/>
          <w:color w:val="000000"/>
          <w:spacing w:val="-4"/>
          <w:lang w:val="ru-RU" w:eastAsia="ru-RU"/>
        </w:rPr>
        <w:tab/>
      </w:r>
      <w:r w:rsidR="00C279A6" w:rsidRPr="00091F80">
        <w:rPr>
          <w:rFonts w:eastAsia="Arial Unicode MS"/>
          <w:b/>
          <w:bCs/>
          <w:color w:val="000000"/>
          <w:spacing w:val="-4"/>
          <w:lang w:val="ru-RU" w:eastAsia="ru-RU"/>
        </w:rPr>
        <w:t>Тактика защиты</w:t>
      </w:r>
    </w:p>
    <w:p w:rsidR="00DE1FE0" w:rsidRPr="00091F80" w:rsidRDefault="00C279A6" w:rsidP="000768D4">
      <w:pPr>
        <w:shd w:val="clear" w:color="auto" w:fill="FFFFFF"/>
        <w:ind w:left="29" w:right="19" w:firstLine="283"/>
        <w:jc w:val="both"/>
        <w:rPr>
          <w:rFonts w:eastAsia="Arial Unicode MS"/>
          <w:color w:val="000000"/>
          <w:lang w:val="ru-RU" w:eastAsia="ru-RU"/>
        </w:rPr>
      </w:pPr>
      <w:r w:rsidRPr="00091F80">
        <w:rPr>
          <w:rFonts w:eastAsia="Arial Unicode MS"/>
          <w:i/>
          <w:iCs/>
          <w:color w:val="000000"/>
          <w:spacing w:val="-1"/>
          <w:lang w:val="ru-RU" w:eastAsia="ru-RU"/>
        </w:rPr>
        <w:t xml:space="preserve">Индивидуальные действия. </w:t>
      </w:r>
      <w:r w:rsidRPr="00091F80">
        <w:rPr>
          <w:rFonts w:eastAsia="Arial Unicode MS"/>
          <w:color w:val="000000"/>
          <w:spacing w:val="-1"/>
          <w:lang w:val="ru-RU" w:eastAsia="ru-RU"/>
        </w:rPr>
        <w:t xml:space="preserve">Противодействие маневрированию, </w:t>
      </w:r>
      <w:r w:rsidRPr="00091F80">
        <w:rPr>
          <w:rFonts w:eastAsia="Arial Unicode MS"/>
          <w:color w:val="000000"/>
          <w:spacing w:val="1"/>
          <w:lang w:val="ru-RU" w:eastAsia="ru-RU"/>
        </w:rPr>
        <w:t>т.е. осуществление «закрывания» и создания препятствий сопер</w:t>
      </w:r>
      <w:r w:rsidRPr="00091F80">
        <w:rPr>
          <w:rFonts w:eastAsia="Arial Unicode MS"/>
          <w:color w:val="000000"/>
          <w:spacing w:val="1"/>
          <w:lang w:val="ru-RU" w:eastAsia="ru-RU"/>
        </w:rPr>
        <w:softHyphen/>
        <w:t xml:space="preserve">нику в получении мяча. Совершенствование в </w:t>
      </w:r>
      <w:r w:rsidRPr="00091F80">
        <w:rPr>
          <w:rFonts w:eastAsia="Arial Unicode MS"/>
          <w:color w:val="000000"/>
          <w:spacing w:val="1"/>
          <w:lang w:val="ru-RU" w:eastAsia="ru-RU"/>
        </w:rPr>
        <w:lastRenderedPageBreak/>
        <w:t xml:space="preserve">перехвате мяча. </w:t>
      </w:r>
      <w:r w:rsidRPr="00091F80">
        <w:rPr>
          <w:rFonts w:eastAsia="Arial Unicode MS"/>
          <w:color w:val="000000"/>
          <w:spacing w:val="-1"/>
          <w:lang w:val="ru-RU" w:eastAsia="ru-RU"/>
        </w:rPr>
        <w:t xml:space="preserve">Применение отбора мяча изученными способами в зависимости от </w:t>
      </w:r>
      <w:r w:rsidRPr="00091F80">
        <w:rPr>
          <w:rFonts w:eastAsia="Arial Unicode MS"/>
          <w:color w:val="000000"/>
          <w:lang w:val="ru-RU" w:eastAsia="ru-RU"/>
        </w:rPr>
        <w:t xml:space="preserve">игровой обстановки. Противодействие передаче, ведению и удару </w:t>
      </w:r>
      <w:r w:rsidRPr="00091F80">
        <w:rPr>
          <w:rFonts w:eastAsia="Arial Unicode MS"/>
          <w:color w:val="000000"/>
          <w:spacing w:val="-3"/>
          <w:lang w:val="ru-RU" w:eastAsia="ru-RU"/>
        </w:rPr>
        <w:t>по воротам.</w:t>
      </w:r>
    </w:p>
    <w:p w:rsidR="00DE1FE0" w:rsidRPr="00091F80" w:rsidRDefault="00C279A6" w:rsidP="000768D4">
      <w:pPr>
        <w:shd w:val="clear" w:color="auto" w:fill="FFFFFF"/>
        <w:ind w:left="38" w:right="10" w:firstLine="278"/>
        <w:jc w:val="both"/>
        <w:rPr>
          <w:rFonts w:eastAsia="Arial Unicode MS"/>
          <w:color w:val="000000"/>
          <w:lang w:val="ru-RU" w:eastAsia="ru-RU"/>
        </w:rPr>
      </w:pPr>
      <w:r w:rsidRPr="00091F80">
        <w:rPr>
          <w:rFonts w:eastAsia="Arial Unicode MS"/>
          <w:i/>
          <w:iCs/>
          <w:color w:val="000000"/>
          <w:spacing w:val="-2"/>
          <w:lang w:val="ru-RU" w:eastAsia="ru-RU"/>
        </w:rPr>
        <w:t xml:space="preserve">Групповые действия. </w:t>
      </w:r>
      <w:r w:rsidRPr="00091F80">
        <w:rPr>
          <w:rFonts w:eastAsia="Arial Unicode MS"/>
          <w:color w:val="000000"/>
          <w:spacing w:val="-2"/>
          <w:lang w:val="ru-RU" w:eastAsia="ru-RU"/>
        </w:rPr>
        <w:t>Взаимодействия в обороне при равном со</w:t>
      </w:r>
      <w:r w:rsidRPr="00091F80">
        <w:rPr>
          <w:rFonts w:eastAsia="Arial Unicode MS"/>
          <w:color w:val="000000"/>
          <w:spacing w:val="-2"/>
          <w:lang w:val="ru-RU" w:eastAsia="ru-RU"/>
        </w:rPr>
        <w:softHyphen/>
      </w:r>
      <w:r w:rsidRPr="00091F80">
        <w:rPr>
          <w:rFonts w:eastAsia="Arial Unicode MS"/>
          <w:color w:val="000000"/>
          <w:spacing w:val="1"/>
          <w:lang w:val="ru-RU" w:eastAsia="ru-RU"/>
        </w:rPr>
        <w:t>отношении сил и при численном преимуществе соперника, осу</w:t>
      </w:r>
      <w:r w:rsidRPr="00091F80">
        <w:rPr>
          <w:rFonts w:eastAsia="Arial Unicode MS"/>
          <w:color w:val="000000"/>
          <w:spacing w:val="1"/>
          <w:lang w:val="ru-RU" w:eastAsia="ru-RU"/>
        </w:rPr>
        <w:softHyphen/>
      </w:r>
      <w:r w:rsidRPr="00091F80">
        <w:rPr>
          <w:rFonts w:eastAsia="Arial Unicode MS"/>
          <w:color w:val="000000"/>
          <w:lang w:val="ru-RU" w:eastAsia="ru-RU"/>
        </w:rPr>
        <w:t>ществляя правильный выбор позиции и страховку партнера. Орга</w:t>
      </w:r>
      <w:r w:rsidRPr="00091F80">
        <w:rPr>
          <w:rFonts w:eastAsia="Arial Unicode MS"/>
          <w:color w:val="000000"/>
          <w:lang w:val="ru-RU" w:eastAsia="ru-RU"/>
        </w:rPr>
        <w:softHyphen/>
        <w:t>низация противодействия комбинациям «стенка», «скрещивание», «пропуск мяча». Взаимодействия в обороне при выполнении про</w:t>
      </w:r>
      <w:r w:rsidRPr="00091F80">
        <w:rPr>
          <w:rFonts w:eastAsia="Arial Unicode MS"/>
          <w:color w:val="000000"/>
          <w:lang w:val="ru-RU" w:eastAsia="ru-RU"/>
        </w:rPr>
        <w:softHyphen/>
      </w:r>
      <w:r w:rsidRPr="00091F80">
        <w:rPr>
          <w:rFonts w:eastAsia="Arial Unicode MS"/>
          <w:color w:val="000000"/>
          <w:spacing w:val="1"/>
          <w:lang w:val="ru-RU" w:eastAsia="ru-RU"/>
        </w:rPr>
        <w:t xml:space="preserve">тивником стандартных комбинаций. Организация и построение </w:t>
      </w:r>
      <w:r w:rsidRPr="00091F80">
        <w:rPr>
          <w:rFonts w:eastAsia="Arial Unicode MS"/>
          <w:color w:val="000000"/>
          <w:lang w:val="ru-RU" w:eastAsia="ru-RU"/>
        </w:rPr>
        <w:t>«стенки». Комбинации с участием вратаря.</w:t>
      </w:r>
    </w:p>
    <w:p w:rsidR="00DE1FE0" w:rsidRPr="00091F80" w:rsidRDefault="00C279A6" w:rsidP="000768D4">
      <w:pPr>
        <w:shd w:val="clear" w:color="auto" w:fill="FFFFFF"/>
        <w:ind w:left="48" w:right="5" w:firstLine="278"/>
        <w:jc w:val="both"/>
        <w:rPr>
          <w:rFonts w:eastAsia="Arial Unicode MS"/>
          <w:color w:val="000000"/>
          <w:lang w:val="ru-RU" w:eastAsia="ru-RU"/>
        </w:rPr>
      </w:pPr>
      <w:r w:rsidRPr="00091F80">
        <w:rPr>
          <w:rFonts w:eastAsia="Arial Unicode MS"/>
          <w:i/>
          <w:iCs/>
          <w:color w:val="000000"/>
          <w:spacing w:val="-2"/>
          <w:lang w:val="ru-RU" w:eastAsia="ru-RU"/>
        </w:rPr>
        <w:t xml:space="preserve">Командные действия. </w:t>
      </w:r>
      <w:r w:rsidRPr="00091F80">
        <w:rPr>
          <w:rFonts w:eastAsia="Arial Unicode MS"/>
          <w:color w:val="000000"/>
          <w:spacing w:val="-2"/>
          <w:lang w:val="ru-RU" w:eastAsia="ru-RU"/>
        </w:rPr>
        <w:t>Выполнение основных обязательных дей</w:t>
      </w:r>
      <w:r w:rsidRPr="00091F80">
        <w:rPr>
          <w:rFonts w:eastAsia="Arial Unicode MS"/>
          <w:color w:val="000000"/>
          <w:spacing w:val="-2"/>
          <w:lang w:val="ru-RU" w:eastAsia="ru-RU"/>
        </w:rPr>
        <w:softHyphen/>
      </w:r>
      <w:r w:rsidRPr="00091F80">
        <w:rPr>
          <w:rFonts w:eastAsia="Arial Unicode MS"/>
          <w:color w:val="000000"/>
          <w:spacing w:val="-3"/>
          <w:lang w:val="ru-RU" w:eastAsia="ru-RU"/>
        </w:rPr>
        <w:t>ствий в обороне на своем игровом месте, согласно избранной такти</w:t>
      </w:r>
      <w:r w:rsidRPr="00091F80">
        <w:rPr>
          <w:rFonts w:eastAsia="Arial Unicode MS"/>
          <w:color w:val="000000"/>
          <w:spacing w:val="-3"/>
          <w:lang w:val="ru-RU" w:eastAsia="ru-RU"/>
        </w:rPr>
        <w:softHyphen/>
      </w:r>
      <w:r w:rsidRPr="00091F80">
        <w:rPr>
          <w:rFonts w:eastAsia="Arial Unicode MS"/>
          <w:color w:val="000000"/>
          <w:spacing w:val="-1"/>
          <w:lang w:val="ru-RU" w:eastAsia="ru-RU"/>
        </w:rPr>
        <w:t>ческой системе в составе команды. Организация обороны по прин</w:t>
      </w:r>
      <w:r w:rsidRPr="00091F80">
        <w:rPr>
          <w:rFonts w:eastAsia="Arial Unicode MS"/>
          <w:color w:val="000000"/>
          <w:spacing w:val="-1"/>
          <w:lang w:val="ru-RU" w:eastAsia="ru-RU"/>
        </w:rPr>
        <w:softHyphen/>
      </w:r>
      <w:r w:rsidRPr="00091F80">
        <w:rPr>
          <w:rFonts w:eastAsia="Arial Unicode MS"/>
          <w:color w:val="000000"/>
          <w:spacing w:val="3"/>
          <w:lang w:val="ru-RU" w:eastAsia="ru-RU"/>
        </w:rPr>
        <w:t xml:space="preserve">ципу персональной и комбинированной защиты. Выбор позиции </w:t>
      </w:r>
      <w:r w:rsidRPr="00091F80">
        <w:rPr>
          <w:rFonts w:eastAsia="Arial Unicode MS"/>
          <w:color w:val="000000"/>
          <w:spacing w:val="1"/>
          <w:lang w:val="ru-RU" w:eastAsia="ru-RU"/>
        </w:rPr>
        <w:t xml:space="preserve">и взаимодействия игроков при атаке противника флангом и через </w:t>
      </w:r>
      <w:r w:rsidRPr="00091F80">
        <w:rPr>
          <w:rFonts w:eastAsia="Arial Unicode MS"/>
          <w:color w:val="000000"/>
          <w:spacing w:val="-3"/>
          <w:lang w:val="ru-RU" w:eastAsia="ru-RU"/>
        </w:rPr>
        <w:t>центр.</w:t>
      </w:r>
    </w:p>
    <w:p w:rsidR="00DE1FE0" w:rsidRPr="00091F80" w:rsidRDefault="00C279A6" w:rsidP="000768D4">
      <w:pPr>
        <w:shd w:val="clear" w:color="auto" w:fill="FFFFFF"/>
        <w:ind w:left="53" w:firstLine="298"/>
        <w:jc w:val="both"/>
        <w:rPr>
          <w:rFonts w:eastAsia="Arial Unicode MS"/>
          <w:color w:val="000000"/>
          <w:lang w:val="ru-RU" w:eastAsia="ru-RU"/>
        </w:rPr>
      </w:pPr>
      <w:r w:rsidRPr="00091F80">
        <w:rPr>
          <w:rFonts w:eastAsia="Arial Unicode MS"/>
          <w:i/>
          <w:iCs/>
          <w:color w:val="000000"/>
          <w:lang w:val="ru-RU" w:eastAsia="ru-RU"/>
        </w:rPr>
        <w:t xml:space="preserve">Тактика вратаря. </w:t>
      </w:r>
      <w:r w:rsidRPr="00091F80">
        <w:rPr>
          <w:rFonts w:eastAsia="Arial Unicode MS"/>
          <w:color w:val="000000"/>
          <w:lang w:val="ru-RU" w:eastAsia="ru-RU"/>
        </w:rPr>
        <w:t>Организация построения «стенки» при про</w:t>
      </w:r>
      <w:r w:rsidRPr="00091F80">
        <w:rPr>
          <w:rFonts w:eastAsia="Arial Unicode MS"/>
          <w:color w:val="000000"/>
          <w:lang w:val="ru-RU" w:eastAsia="ru-RU"/>
        </w:rPr>
        <w:softHyphen/>
      </w:r>
      <w:r w:rsidRPr="00091F80">
        <w:rPr>
          <w:rFonts w:eastAsia="Arial Unicode MS"/>
          <w:color w:val="000000"/>
          <w:spacing w:val="3"/>
          <w:lang w:val="ru-RU" w:eastAsia="ru-RU"/>
        </w:rPr>
        <w:t xml:space="preserve">битии штрафного и свободного ударов вблизи своих ворот. Игра </w:t>
      </w:r>
      <w:r w:rsidRPr="00091F80">
        <w:rPr>
          <w:rFonts w:eastAsia="Arial Unicode MS"/>
          <w:color w:val="000000"/>
          <w:spacing w:val="-1"/>
          <w:lang w:val="ru-RU" w:eastAsia="ru-RU"/>
        </w:rPr>
        <w:t>на выходах из ворот при ловле катящегося по земле и летящего на различной высоте мяча. Указания партнерам по обороне ворот (за</w:t>
      </w:r>
      <w:r w:rsidRPr="00091F80">
        <w:rPr>
          <w:rFonts w:eastAsia="Arial Unicode MS"/>
          <w:color w:val="000000"/>
          <w:spacing w:val="-1"/>
          <w:lang w:val="ru-RU" w:eastAsia="ru-RU"/>
        </w:rPr>
        <w:softHyphen/>
      </w:r>
      <w:r w:rsidRPr="00091F80">
        <w:rPr>
          <w:rFonts w:eastAsia="Arial Unicode MS"/>
          <w:color w:val="000000"/>
          <w:spacing w:val="2"/>
          <w:lang w:val="ru-RU" w:eastAsia="ru-RU"/>
        </w:rPr>
        <w:t>нятие правильной позиции). Выполнение с защитниками комби</w:t>
      </w:r>
      <w:r w:rsidRPr="00091F80">
        <w:rPr>
          <w:rFonts w:eastAsia="Arial Unicode MS"/>
          <w:color w:val="000000"/>
          <w:spacing w:val="2"/>
          <w:lang w:val="ru-RU" w:eastAsia="ru-RU"/>
        </w:rPr>
        <w:softHyphen/>
      </w:r>
      <w:r w:rsidRPr="00091F80">
        <w:rPr>
          <w:rFonts w:eastAsia="Arial Unicode MS"/>
          <w:color w:val="000000"/>
          <w:lang w:val="ru-RU" w:eastAsia="ru-RU"/>
        </w:rPr>
        <w:t xml:space="preserve">нации при введении мяча в игру от ворот. Введение мяча в игру, </w:t>
      </w:r>
      <w:r w:rsidRPr="00091F80">
        <w:rPr>
          <w:rFonts w:eastAsia="Arial Unicode MS"/>
          <w:color w:val="000000"/>
          <w:spacing w:val="-1"/>
          <w:lang w:val="ru-RU" w:eastAsia="ru-RU"/>
        </w:rPr>
        <w:t>адресуя его свободному от опеки партнеру.</w:t>
      </w:r>
    </w:p>
    <w:p w:rsidR="00DE1FE0" w:rsidRPr="00091F80" w:rsidRDefault="00DE1FE0" w:rsidP="000768D4">
      <w:pPr>
        <w:shd w:val="clear" w:color="auto" w:fill="FFFFFF"/>
        <w:ind w:left="331"/>
        <w:jc w:val="both"/>
        <w:outlineLvl w:val="0"/>
        <w:rPr>
          <w:rFonts w:eastAsia="Arial Unicode MS"/>
          <w:b/>
          <w:bCs/>
          <w:color w:val="000000"/>
          <w:spacing w:val="-1"/>
          <w:lang w:val="ru-RU" w:eastAsia="ru-RU"/>
        </w:rPr>
      </w:pPr>
    </w:p>
    <w:p w:rsidR="00DE1FE0" w:rsidRPr="00091F80" w:rsidRDefault="00371D84" w:rsidP="000768D4">
      <w:pPr>
        <w:shd w:val="clear" w:color="auto" w:fill="FFFFFF"/>
        <w:ind w:left="331"/>
        <w:jc w:val="both"/>
        <w:outlineLvl w:val="0"/>
        <w:rPr>
          <w:rFonts w:eastAsia="Arial Unicode MS"/>
          <w:color w:val="000000"/>
          <w:lang w:val="ru-RU" w:eastAsia="ru-RU"/>
        </w:rPr>
      </w:pPr>
      <w:r>
        <w:rPr>
          <w:rFonts w:eastAsia="Arial Unicode MS"/>
          <w:b/>
          <w:bCs/>
          <w:color w:val="000000"/>
          <w:spacing w:val="-1"/>
          <w:lang w:val="ru-RU" w:eastAsia="ru-RU"/>
        </w:rPr>
        <w:t xml:space="preserve">4.2.4.    </w:t>
      </w:r>
      <w:r w:rsidR="00C279A6" w:rsidRPr="00091F80">
        <w:rPr>
          <w:rFonts w:eastAsia="Arial Unicode MS"/>
          <w:b/>
          <w:bCs/>
          <w:color w:val="000000"/>
          <w:spacing w:val="-1"/>
          <w:lang w:val="ru-RU" w:eastAsia="ru-RU"/>
        </w:rPr>
        <w:t>Учебные и тренировочные игры</w:t>
      </w:r>
    </w:p>
    <w:p w:rsidR="00DE1FE0" w:rsidRPr="00091F80" w:rsidRDefault="00C279A6" w:rsidP="000768D4">
      <w:pPr>
        <w:shd w:val="clear" w:color="auto" w:fill="FFFFFF"/>
        <w:ind w:left="67" w:firstLine="278"/>
        <w:jc w:val="both"/>
        <w:rPr>
          <w:rFonts w:eastAsia="Arial Unicode MS"/>
          <w:color w:val="000000"/>
          <w:lang w:val="ru-RU" w:eastAsia="ru-RU"/>
        </w:rPr>
      </w:pPr>
      <w:r w:rsidRPr="00091F80">
        <w:rPr>
          <w:rFonts w:eastAsia="Arial Unicode MS"/>
          <w:color w:val="000000"/>
          <w:spacing w:val="5"/>
          <w:lang w:val="ru-RU" w:eastAsia="ru-RU"/>
        </w:rPr>
        <w:t xml:space="preserve">Обязательное применение в играх изученного программного </w:t>
      </w:r>
      <w:r w:rsidRPr="00091F80">
        <w:rPr>
          <w:rFonts w:eastAsia="Arial Unicode MS"/>
          <w:color w:val="000000"/>
          <w:lang w:val="ru-RU" w:eastAsia="ru-RU"/>
        </w:rPr>
        <w:t>материала по технической и тактической подготовке.</w:t>
      </w:r>
    </w:p>
    <w:p w:rsidR="00847A53" w:rsidRPr="00091F80" w:rsidRDefault="00847A53" w:rsidP="000768D4">
      <w:pPr>
        <w:shd w:val="clear" w:color="auto" w:fill="FFFFFF"/>
        <w:ind w:left="67" w:firstLine="278"/>
        <w:jc w:val="both"/>
        <w:rPr>
          <w:rFonts w:eastAsia="Arial Unicode MS"/>
          <w:color w:val="000000"/>
          <w:lang w:val="ru-RU" w:eastAsia="ru-RU"/>
        </w:rPr>
      </w:pPr>
    </w:p>
    <w:p w:rsidR="00EA49E0" w:rsidRPr="005E5F0A" w:rsidRDefault="006045A9" w:rsidP="00371D84">
      <w:pPr>
        <w:keepNext/>
        <w:keepLines/>
        <w:spacing w:line="230" w:lineRule="exact"/>
        <w:ind w:firstLine="426"/>
        <w:jc w:val="both"/>
        <w:outlineLvl w:val="3"/>
        <w:rPr>
          <w:b/>
          <w:bCs/>
          <w:lang w:val="ru-RU"/>
        </w:rPr>
      </w:pPr>
      <w:bookmarkStart w:id="8" w:name="bookmark16"/>
      <w:bookmarkEnd w:id="7"/>
      <w:r>
        <w:rPr>
          <w:b/>
          <w:bCs/>
          <w:lang w:val="ru-RU"/>
        </w:rPr>
        <w:t>4</w:t>
      </w:r>
      <w:r w:rsidR="00A625A5" w:rsidRPr="00091F80">
        <w:rPr>
          <w:b/>
          <w:bCs/>
          <w:lang w:val="ru-RU"/>
        </w:rPr>
        <w:t>.</w:t>
      </w:r>
      <w:r w:rsidR="00371D84">
        <w:rPr>
          <w:b/>
          <w:bCs/>
          <w:lang w:val="ru-RU"/>
        </w:rPr>
        <w:t>2.5</w:t>
      </w:r>
      <w:r w:rsidR="00A625A5" w:rsidRPr="00091F80">
        <w:rPr>
          <w:b/>
          <w:bCs/>
          <w:lang w:val="ru-RU"/>
        </w:rPr>
        <w:t>.</w:t>
      </w:r>
      <w:r w:rsidR="003225BB" w:rsidRPr="00091F80">
        <w:rPr>
          <w:b/>
          <w:bCs/>
          <w:lang w:val="ru-RU"/>
        </w:rPr>
        <w:t xml:space="preserve"> </w:t>
      </w:r>
      <w:r w:rsidR="00C279A6" w:rsidRPr="005E5F0A">
        <w:rPr>
          <w:b/>
          <w:bCs/>
          <w:lang w:val="ru-RU"/>
        </w:rPr>
        <w:t>Инструктаж и судейская практика</w:t>
      </w:r>
      <w:bookmarkEnd w:id="8"/>
    </w:p>
    <w:p w:rsidR="00EA49E0" w:rsidRPr="005E5F0A" w:rsidRDefault="00C279A6" w:rsidP="000768D4">
      <w:pPr>
        <w:spacing w:after="370" w:line="317" w:lineRule="exact"/>
        <w:ind w:right="340" w:hanging="12"/>
        <w:jc w:val="both"/>
        <w:rPr>
          <w:sz w:val="23"/>
          <w:szCs w:val="23"/>
          <w:lang w:val="ru-RU"/>
        </w:rPr>
      </w:pPr>
      <w:r w:rsidRPr="005E5F0A">
        <w:rPr>
          <w:sz w:val="23"/>
          <w:szCs w:val="23"/>
          <w:lang w:val="ru-RU"/>
        </w:rPr>
        <w:t>Учащиеся регулярно привлекаются в качестве тренеров</w:t>
      </w:r>
      <w:r w:rsidR="00272215">
        <w:rPr>
          <w:sz w:val="23"/>
          <w:szCs w:val="23"/>
          <w:lang w:val="ru-RU"/>
        </w:rPr>
        <w:t>-преподавателей</w:t>
      </w:r>
      <w:r w:rsidRPr="005E5F0A">
        <w:rPr>
          <w:sz w:val="23"/>
          <w:szCs w:val="23"/>
          <w:lang w:val="ru-RU"/>
        </w:rPr>
        <w:t xml:space="preserve"> для проведения учебно-тренировочных занятий в группах начальной подготовки.  Для проведения разминки, занятий по физической подготовке. Учащиеся учебно-тренировочных групп должны хорошо знать правила соревнований и требования к выполнению технических элементов. Систематически привлекаться к судейству товарищеских игр, городских, соревнований в качестве помощника судьи. </w:t>
      </w:r>
    </w:p>
    <w:p w:rsidR="00EA49E0" w:rsidRPr="005E5F0A" w:rsidRDefault="00371D84" w:rsidP="00371D84">
      <w:pPr>
        <w:keepNext/>
        <w:keepLines/>
        <w:spacing w:line="230" w:lineRule="exact"/>
        <w:ind w:firstLine="426"/>
        <w:jc w:val="both"/>
        <w:outlineLvl w:val="3"/>
        <w:rPr>
          <w:b/>
          <w:bCs/>
          <w:lang w:val="ru-RU"/>
        </w:rPr>
      </w:pPr>
      <w:bookmarkStart w:id="9" w:name="bookmark17"/>
      <w:r>
        <w:rPr>
          <w:b/>
          <w:bCs/>
          <w:lang w:val="ru-RU"/>
        </w:rPr>
        <w:t>4.2.6</w:t>
      </w:r>
      <w:r w:rsidR="00A625A5" w:rsidRPr="00091F80">
        <w:rPr>
          <w:b/>
          <w:bCs/>
          <w:lang w:val="ru-RU"/>
        </w:rPr>
        <w:t xml:space="preserve">. </w:t>
      </w:r>
      <w:r w:rsidR="003225BB" w:rsidRPr="00091F80">
        <w:rPr>
          <w:b/>
          <w:bCs/>
          <w:lang w:val="ru-RU"/>
        </w:rPr>
        <w:t xml:space="preserve"> </w:t>
      </w:r>
      <w:r w:rsidR="00C279A6" w:rsidRPr="005E5F0A">
        <w:rPr>
          <w:b/>
          <w:bCs/>
          <w:lang w:val="ru-RU"/>
        </w:rPr>
        <w:t>Восстановительные мероприятия и медицинское обслуживание</w:t>
      </w:r>
      <w:bookmarkEnd w:id="9"/>
    </w:p>
    <w:p w:rsidR="00EA49E0" w:rsidRPr="005E5F0A" w:rsidRDefault="00C279A6" w:rsidP="000768D4">
      <w:pPr>
        <w:spacing w:line="317" w:lineRule="exact"/>
        <w:ind w:right="340" w:hanging="12"/>
        <w:jc w:val="both"/>
        <w:rPr>
          <w:sz w:val="23"/>
          <w:szCs w:val="23"/>
          <w:lang w:val="ru-RU"/>
        </w:rPr>
      </w:pPr>
      <w:r w:rsidRPr="005E5F0A">
        <w:rPr>
          <w:sz w:val="23"/>
          <w:szCs w:val="23"/>
          <w:lang w:val="ru-RU"/>
        </w:rPr>
        <w:t>Обучающиеся групп спортивно-оздоровительного этапа обучения представляют в учебную часть спортивной школы медицинские справки в которых значится : «ребёнок здоров». Обучающиеся групп начальной подготовки и учебно-тренировочного этапов обучения проходят ежегодно 2 раза в год диспансерное обследование у спортивного врача в «Центре здоровья» ЦРКБ ГМР. Одним из важнейших условий интенсификации тренировочного процесса и дальнейшего повышения спортивной работоспособности является широкое и систематическое использование восстановительных средств. Вместе с тем утомление в трудовой и спортивной деятельности нельзя рассматривать как всегда вредное и нежелательное явление. Оно является важнейшей предпосылкой роста работоспособности. Постоянное чередование утомления и восстановления составляет физиологическую основу повышения работоспособности спортсмена.</w:t>
      </w:r>
    </w:p>
    <w:p w:rsidR="00EA49E0" w:rsidRPr="005E5F0A" w:rsidRDefault="00C279A6" w:rsidP="000768D4">
      <w:pPr>
        <w:spacing w:line="317" w:lineRule="exact"/>
        <w:ind w:right="340" w:hanging="12"/>
        <w:jc w:val="both"/>
        <w:rPr>
          <w:sz w:val="23"/>
          <w:szCs w:val="23"/>
          <w:lang w:val="ru-RU"/>
        </w:rPr>
      </w:pPr>
      <w:r w:rsidRPr="005E5F0A">
        <w:rPr>
          <w:sz w:val="23"/>
          <w:szCs w:val="23"/>
          <w:lang w:val="ru-RU"/>
        </w:rPr>
        <w:t>Восстановление спортивной работоспособности - неотъемлемая часть тренировочного процесса, не менее важная, чем сама спортивная тренировка. В настоящее время всё многообразие средств и методов восстановительных мероприятий можно разделить на три группы:</w:t>
      </w:r>
    </w:p>
    <w:p w:rsidR="00EA49E0" w:rsidRPr="00091F80" w:rsidRDefault="00C279A6" w:rsidP="000768D4">
      <w:pPr>
        <w:numPr>
          <w:ilvl w:val="0"/>
          <w:numId w:val="21"/>
        </w:numPr>
        <w:tabs>
          <w:tab w:val="left" w:pos="231"/>
        </w:tabs>
        <w:spacing w:line="317" w:lineRule="exact"/>
        <w:ind w:hanging="12"/>
        <w:jc w:val="both"/>
        <w:rPr>
          <w:sz w:val="23"/>
          <w:szCs w:val="23"/>
        </w:rPr>
      </w:pPr>
      <w:r w:rsidRPr="00091F80">
        <w:rPr>
          <w:sz w:val="23"/>
          <w:szCs w:val="23"/>
        </w:rPr>
        <w:t>Педагогические средства восстановления:</w:t>
      </w:r>
    </w:p>
    <w:p w:rsidR="00EA49E0" w:rsidRPr="005E5F0A" w:rsidRDefault="00243900" w:rsidP="000768D4">
      <w:pPr>
        <w:spacing w:line="317" w:lineRule="exact"/>
        <w:ind w:right="340" w:hanging="12"/>
        <w:jc w:val="both"/>
        <w:rPr>
          <w:sz w:val="23"/>
          <w:szCs w:val="23"/>
          <w:lang w:val="ru-RU"/>
        </w:rPr>
      </w:pPr>
      <w:r w:rsidRPr="00091F80">
        <w:rPr>
          <w:sz w:val="23"/>
          <w:szCs w:val="23"/>
          <w:lang w:val="ru-RU"/>
        </w:rPr>
        <w:t>-</w:t>
      </w:r>
      <w:r w:rsidR="00C279A6" w:rsidRPr="005E5F0A">
        <w:rPr>
          <w:sz w:val="23"/>
          <w:szCs w:val="23"/>
          <w:lang w:val="ru-RU"/>
        </w:rPr>
        <w:t xml:space="preserve"> </w:t>
      </w:r>
      <w:r w:rsidRPr="00091F80">
        <w:rPr>
          <w:sz w:val="23"/>
          <w:szCs w:val="23"/>
          <w:lang w:val="ru-RU"/>
        </w:rPr>
        <w:t>в</w:t>
      </w:r>
      <w:r w:rsidR="00C279A6" w:rsidRPr="005E5F0A">
        <w:rPr>
          <w:sz w:val="23"/>
          <w:szCs w:val="23"/>
          <w:lang w:val="ru-RU"/>
        </w:rPr>
        <w:t>арьирование интервалов отдыха между выполнением отдельных заданий, соревнований</w:t>
      </w:r>
      <w:r w:rsidRPr="00091F80">
        <w:rPr>
          <w:sz w:val="23"/>
          <w:szCs w:val="23"/>
          <w:lang w:val="ru-RU"/>
        </w:rPr>
        <w:t>,</w:t>
      </w:r>
      <w:r w:rsidR="00C279A6" w:rsidRPr="005E5F0A">
        <w:rPr>
          <w:sz w:val="23"/>
          <w:szCs w:val="23"/>
          <w:lang w:val="ru-RU"/>
        </w:rPr>
        <w:t xml:space="preserve"> </w:t>
      </w:r>
    </w:p>
    <w:p w:rsidR="00EA49E0" w:rsidRPr="00091F80" w:rsidRDefault="00243900" w:rsidP="000768D4">
      <w:pPr>
        <w:spacing w:line="317" w:lineRule="exact"/>
        <w:ind w:right="340" w:hanging="12"/>
        <w:jc w:val="both"/>
        <w:rPr>
          <w:sz w:val="23"/>
          <w:szCs w:val="23"/>
          <w:lang w:val="ru-RU"/>
        </w:rPr>
      </w:pPr>
      <w:r w:rsidRPr="00091F80">
        <w:rPr>
          <w:sz w:val="23"/>
          <w:szCs w:val="23"/>
          <w:lang w:val="ru-RU"/>
        </w:rPr>
        <w:t>- в</w:t>
      </w:r>
      <w:r w:rsidR="00C279A6" w:rsidRPr="005E5F0A">
        <w:rPr>
          <w:sz w:val="23"/>
          <w:szCs w:val="23"/>
          <w:lang w:val="ru-RU"/>
        </w:rPr>
        <w:t>арьирование планирования нагрузок в рамках отдельного занятия, недельного, месячного, годового циклов</w:t>
      </w:r>
      <w:r w:rsidRPr="00091F80">
        <w:rPr>
          <w:sz w:val="23"/>
          <w:szCs w:val="23"/>
          <w:lang w:val="ru-RU"/>
        </w:rPr>
        <w:t>,</w:t>
      </w:r>
    </w:p>
    <w:p w:rsidR="00243900" w:rsidRPr="00091F80" w:rsidRDefault="00C279A6" w:rsidP="000768D4">
      <w:pPr>
        <w:spacing w:line="317" w:lineRule="exact"/>
        <w:ind w:right="340" w:hanging="12"/>
        <w:jc w:val="both"/>
        <w:rPr>
          <w:sz w:val="23"/>
          <w:szCs w:val="23"/>
          <w:lang w:val="ru-RU"/>
        </w:rPr>
      </w:pPr>
      <w:r w:rsidRPr="00091F80">
        <w:rPr>
          <w:sz w:val="23"/>
          <w:szCs w:val="23"/>
          <w:lang w:val="ru-RU"/>
        </w:rPr>
        <w:t>- и</w:t>
      </w:r>
      <w:r w:rsidR="00EA49E0" w:rsidRPr="005E5F0A">
        <w:rPr>
          <w:sz w:val="23"/>
          <w:szCs w:val="23"/>
          <w:lang w:val="ru-RU"/>
        </w:rPr>
        <w:t>спользование различных сочетаний упражнений активного отдыха и тренировок</w:t>
      </w:r>
      <w:r w:rsidRPr="00091F80">
        <w:rPr>
          <w:sz w:val="23"/>
          <w:szCs w:val="23"/>
          <w:lang w:val="ru-RU"/>
        </w:rPr>
        <w:t>,</w:t>
      </w:r>
    </w:p>
    <w:p w:rsidR="00EA49E0" w:rsidRPr="00091F80" w:rsidRDefault="00243900" w:rsidP="000768D4">
      <w:pPr>
        <w:spacing w:line="317" w:lineRule="exact"/>
        <w:ind w:right="340" w:hanging="12"/>
        <w:jc w:val="both"/>
        <w:rPr>
          <w:sz w:val="23"/>
          <w:szCs w:val="23"/>
          <w:lang w:val="ru-RU"/>
        </w:rPr>
      </w:pPr>
      <w:r w:rsidRPr="00091F80">
        <w:rPr>
          <w:sz w:val="23"/>
          <w:szCs w:val="23"/>
          <w:lang w:val="ru-RU"/>
        </w:rPr>
        <w:t>- п</w:t>
      </w:r>
      <w:r w:rsidR="00C279A6" w:rsidRPr="005E5F0A">
        <w:rPr>
          <w:sz w:val="23"/>
          <w:szCs w:val="23"/>
          <w:lang w:val="ru-RU"/>
        </w:rPr>
        <w:t>ереключение с одних упражнений на другие</w:t>
      </w:r>
      <w:r w:rsidRPr="00091F80">
        <w:rPr>
          <w:sz w:val="23"/>
          <w:szCs w:val="23"/>
          <w:lang w:val="ru-RU"/>
        </w:rPr>
        <w:t>,</w:t>
      </w:r>
    </w:p>
    <w:p w:rsidR="00EA49E0" w:rsidRPr="00091F80" w:rsidRDefault="00243900" w:rsidP="000768D4">
      <w:pPr>
        <w:spacing w:line="317" w:lineRule="exact"/>
        <w:ind w:right="340" w:hanging="12"/>
        <w:jc w:val="both"/>
        <w:rPr>
          <w:sz w:val="23"/>
          <w:szCs w:val="23"/>
          <w:lang w:val="ru-RU"/>
        </w:rPr>
      </w:pPr>
      <w:r w:rsidRPr="00091F80">
        <w:rPr>
          <w:sz w:val="23"/>
          <w:szCs w:val="23"/>
          <w:lang w:val="ru-RU"/>
        </w:rPr>
        <w:t>- р</w:t>
      </w:r>
      <w:r w:rsidR="00C279A6" w:rsidRPr="005E5F0A">
        <w:rPr>
          <w:sz w:val="23"/>
          <w:szCs w:val="23"/>
          <w:lang w:val="ru-RU"/>
        </w:rPr>
        <w:t>ациональная органи</w:t>
      </w:r>
      <w:r w:rsidRPr="005E5F0A">
        <w:rPr>
          <w:sz w:val="23"/>
          <w:szCs w:val="23"/>
          <w:lang w:val="ru-RU"/>
        </w:rPr>
        <w:t>зация всего режима дня в целом</w:t>
      </w:r>
      <w:r w:rsidRPr="00091F80">
        <w:rPr>
          <w:sz w:val="23"/>
          <w:szCs w:val="23"/>
          <w:lang w:val="ru-RU"/>
        </w:rPr>
        <w:t>,</w:t>
      </w:r>
    </w:p>
    <w:p w:rsidR="00EA49E0" w:rsidRPr="00091F80" w:rsidRDefault="00C279A6" w:rsidP="000768D4">
      <w:pPr>
        <w:numPr>
          <w:ilvl w:val="0"/>
          <w:numId w:val="21"/>
        </w:numPr>
        <w:tabs>
          <w:tab w:val="left" w:pos="255"/>
        </w:tabs>
        <w:jc w:val="both"/>
        <w:rPr>
          <w:sz w:val="23"/>
          <w:szCs w:val="23"/>
        </w:rPr>
      </w:pPr>
      <w:r w:rsidRPr="00091F80">
        <w:rPr>
          <w:sz w:val="23"/>
          <w:szCs w:val="23"/>
        </w:rPr>
        <w:t>Психологические средства восстановления:</w:t>
      </w:r>
    </w:p>
    <w:p w:rsidR="00EA49E0" w:rsidRPr="00091F80" w:rsidRDefault="00243900" w:rsidP="000768D4">
      <w:pPr>
        <w:ind w:right="340"/>
        <w:rPr>
          <w:sz w:val="23"/>
          <w:szCs w:val="23"/>
          <w:lang w:val="ru-RU"/>
        </w:rPr>
      </w:pPr>
      <w:r w:rsidRPr="00091F80">
        <w:rPr>
          <w:sz w:val="23"/>
          <w:szCs w:val="23"/>
          <w:lang w:val="ru-RU"/>
        </w:rPr>
        <w:lastRenderedPageBreak/>
        <w:t>- а</w:t>
      </w:r>
      <w:r w:rsidRPr="005E5F0A">
        <w:rPr>
          <w:sz w:val="23"/>
          <w:szCs w:val="23"/>
          <w:lang w:val="ru-RU"/>
        </w:rPr>
        <w:t>утогенная тренировка</w:t>
      </w:r>
      <w:r w:rsidRPr="00091F80">
        <w:rPr>
          <w:sz w:val="23"/>
          <w:szCs w:val="23"/>
          <w:lang w:val="ru-RU"/>
        </w:rPr>
        <w:t>,</w:t>
      </w:r>
      <w:r w:rsidR="000672CF" w:rsidRPr="00091F80">
        <w:rPr>
          <w:sz w:val="23"/>
          <w:szCs w:val="23"/>
          <w:lang w:val="ru-RU"/>
        </w:rPr>
        <w:t xml:space="preserve">                                                                                                                                               </w:t>
      </w:r>
      <w:r w:rsidRPr="00091F80">
        <w:rPr>
          <w:sz w:val="23"/>
          <w:szCs w:val="23"/>
          <w:lang w:val="ru-RU"/>
        </w:rPr>
        <w:t>- п</w:t>
      </w:r>
      <w:r w:rsidR="00C279A6" w:rsidRPr="005E5F0A">
        <w:rPr>
          <w:sz w:val="23"/>
          <w:szCs w:val="23"/>
          <w:lang w:val="ru-RU"/>
        </w:rPr>
        <w:t>сихорегулирующая тренировка</w:t>
      </w:r>
      <w:r w:rsidRPr="00091F80">
        <w:rPr>
          <w:sz w:val="23"/>
          <w:szCs w:val="23"/>
          <w:lang w:val="ru-RU"/>
        </w:rPr>
        <w:t>,</w:t>
      </w:r>
      <w:r w:rsidR="00C279A6" w:rsidRPr="005E5F0A">
        <w:rPr>
          <w:sz w:val="23"/>
          <w:szCs w:val="23"/>
          <w:lang w:val="ru-RU"/>
        </w:rPr>
        <w:t xml:space="preserve"> </w:t>
      </w:r>
      <w:r w:rsidR="000672CF" w:rsidRPr="00091F80">
        <w:rPr>
          <w:sz w:val="23"/>
          <w:szCs w:val="23"/>
          <w:lang w:val="ru-RU"/>
        </w:rPr>
        <w:t xml:space="preserve">                                                                                                                           </w:t>
      </w:r>
      <w:r w:rsidRPr="00091F80">
        <w:rPr>
          <w:sz w:val="23"/>
          <w:szCs w:val="23"/>
          <w:lang w:val="ru-RU"/>
        </w:rPr>
        <w:t>- п</w:t>
      </w:r>
      <w:r w:rsidR="00C279A6" w:rsidRPr="005E5F0A">
        <w:rPr>
          <w:sz w:val="23"/>
          <w:szCs w:val="23"/>
          <w:lang w:val="ru-RU"/>
        </w:rPr>
        <w:t>рименение мышечной релаксации</w:t>
      </w:r>
      <w:r w:rsidRPr="00091F80">
        <w:rPr>
          <w:sz w:val="23"/>
          <w:szCs w:val="23"/>
          <w:lang w:val="ru-RU"/>
        </w:rPr>
        <w:t>,</w:t>
      </w:r>
      <w:r w:rsidR="000672CF" w:rsidRPr="00091F80">
        <w:rPr>
          <w:sz w:val="23"/>
          <w:szCs w:val="23"/>
          <w:lang w:val="ru-RU"/>
        </w:rPr>
        <w:t xml:space="preserve">                                                                                                            </w:t>
      </w:r>
      <w:r w:rsidRPr="00091F80">
        <w:rPr>
          <w:sz w:val="23"/>
          <w:szCs w:val="23"/>
          <w:lang w:val="ru-RU"/>
        </w:rPr>
        <w:t>- р</w:t>
      </w:r>
      <w:r w:rsidRPr="005E5F0A">
        <w:rPr>
          <w:sz w:val="23"/>
          <w:szCs w:val="23"/>
          <w:lang w:val="ru-RU"/>
        </w:rPr>
        <w:t>азнообразные виды досуга</w:t>
      </w:r>
      <w:r w:rsidR="000672CF" w:rsidRPr="00091F80">
        <w:rPr>
          <w:sz w:val="23"/>
          <w:szCs w:val="23"/>
          <w:lang w:val="ru-RU"/>
        </w:rPr>
        <w:t xml:space="preserve">,                                                                                                                                </w:t>
      </w:r>
      <w:r w:rsidRPr="00091F80">
        <w:rPr>
          <w:sz w:val="23"/>
          <w:szCs w:val="23"/>
          <w:lang w:val="ru-RU"/>
        </w:rPr>
        <w:t>- п</w:t>
      </w:r>
      <w:r w:rsidR="00C279A6" w:rsidRPr="005E5F0A">
        <w:rPr>
          <w:sz w:val="23"/>
          <w:szCs w:val="23"/>
          <w:lang w:val="ru-RU"/>
        </w:rPr>
        <w:t>росмотр кинофильмов, прослушивание музыки</w:t>
      </w:r>
      <w:r w:rsidRPr="00091F80">
        <w:rPr>
          <w:sz w:val="23"/>
          <w:szCs w:val="23"/>
          <w:lang w:val="ru-RU"/>
        </w:rPr>
        <w:t>.</w:t>
      </w:r>
    </w:p>
    <w:p w:rsidR="00EA49E0" w:rsidRPr="00091F80" w:rsidRDefault="00C279A6" w:rsidP="000768D4">
      <w:pPr>
        <w:numPr>
          <w:ilvl w:val="0"/>
          <w:numId w:val="21"/>
        </w:numPr>
        <w:tabs>
          <w:tab w:val="left" w:pos="250"/>
        </w:tabs>
        <w:jc w:val="both"/>
        <w:rPr>
          <w:sz w:val="23"/>
          <w:szCs w:val="23"/>
        </w:rPr>
      </w:pPr>
      <w:r w:rsidRPr="00091F80">
        <w:rPr>
          <w:sz w:val="23"/>
          <w:szCs w:val="23"/>
        </w:rPr>
        <w:t>Медико-биологические средства восстановления:</w:t>
      </w:r>
    </w:p>
    <w:p w:rsidR="00EA49E0" w:rsidRPr="00091F80" w:rsidRDefault="00243900" w:rsidP="000768D4">
      <w:pPr>
        <w:tabs>
          <w:tab w:val="left" w:pos="670"/>
        </w:tabs>
        <w:jc w:val="both"/>
        <w:rPr>
          <w:sz w:val="23"/>
          <w:szCs w:val="23"/>
          <w:lang w:val="ru-RU"/>
        </w:rPr>
      </w:pPr>
      <w:r w:rsidRPr="00091F80">
        <w:rPr>
          <w:sz w:val="23"/>
          <w:szCs w:val="23"/>
          <w:lang w:val="ru-RU"/>
        </w:rPr>
        <w:t>- р</w:t>
      </w:r>
      <w:r w:rsidR="00C279A6" w:rsidRPr="00091F80">
        <w:rPr>
          <w:sz w:val="23"/>
          <w:szCs w:val="23"/>
        </w:rPr>
        <w:t>ациональное питание</w:t>
      </w:r>
      <w:r w:rsidRPr="00091F80">
        <w:rPr>
          <w:sz w:val="23"/>
          <w:szCs w:val="23"/>
          <w:lang w:val="ru-RU"/>
        </w:rPr>
        <w:t>,</w:t>
      </w:r>
    </w:p>
    <w:p w:rsidR="00EA49E0" w:rsidRPr="00091F80" w:rsidRDefault="00243900" w:rsidP="000768D4">
      <w:pPr>
        <w:tabs>
          <w:tab w:val="left" w:pos="670"/>
        </w:tabs>
        <w:jc w:val="both"/>
        <w:rPr>
          <w:sz w:val="23"/>
          <w:szCs w:val="23"/>
          <w:lang w:val="ru-RU"/>
        </w:rPr>
      </w:pPr>
      <w:r w:rsidRPr="00091F80">
        <w:rPr>
          <w:sz w:val="23"/>
          <w:szCs w:val="23"/>
          <w:lang w:val="ru-RU"/>
        </w:rPr>
        <w:t>- в</w:t>
      </w:r>
      <w:r w:rsidR="00C279A6" w:rsidRPr="00091F80">
        <w:rPr>
          <w:sz w:val="23"/>
          <w:szCs w:val="23"/>
        </w:rPr>
        <w:t>итаминизация</w:t>
      </w:r>
      <w:r w:rsidRPr="00091F80">
        <w:rPr>
          <w:sz w:val="23"/>
          <w:szCs w:val="23"/>
          <w:lang w:val="ru-RU"/>
        </w:rPr>
        <w:t>,</w:t>
      </w:r>
    </w:p>
    <w:p w:rsidR="00EA49E0" w:rsidRPr="00091F80" w:rsidRDefault="00243900" w:rsidP="000768D4">
      <w:pPr>
        <w:tabs>
          <w:tab w:val="left" w:pos="670"/>
        </w:tabs>
        <w:jc w:val="both"/>
        <w:rPr>
          <w:sz w:val="23"/>
          <w:szCs w:val="23"/>
          <w:lang w:val="ru-RU"/>
        </w:rPr>
      </w:pPr>
      <w:r w:rsidRPr="00091F80">
        <w:rPr>
          <w:sz w:val="23"/>
          <w:szCs w:val="23"/>
          <w:lang w:val="ru-RU"/>
        </w:rPr>
        <w:t>- р</w:t>
      </w:r>
      <w:r w:rsidR="00C279A6" w:rsidRPr="00091F80">
        <w:rPr>
          <w:sz w:val="23"/>
          <w:szCs w:val="23"/>
        </w:rPr>
        <w:t>азнообразные виды массажа</w:t>
      </w:r>
      <w:r w:rsidRPr="00091F80">
        <w:rPr>
          <w:sz w:val="23"/>
          <w:szCs w:val="23"/>
          <w:lang w:val="ru-RU"/>
        </w:rPr>
        <w:t>,</w:t>
      </w:r>
    </w:p>
    <w:p w:rsidR="00EA49E0" w:rsidRPr="00091F80" w:rsidRDefault="00243900" w:rsidP="000768D4">
      <w:pPr>
        <w:tabs>
          <w:tab w:val="left" w:pos="670"/>
        </w:tabs>
        <w:jc w:val="both"/>
        <w:rPr>
          <w:sz w:val="23"/>
          <w:szCs w:val="23"/>
          <w:lang w:val="ru-RU"/>
        </w:rPr>
      </w:pPr>
      <w:r w:rsidRPr="00091F80">
        <w:rPr>
          <w:sz w:val="23"/>
          <w:szCs w:val="23"/>
          <w:lang w:val="ru-RU"/>
        </w:rPr>
        <w:t>- р</w:t>
      </w:r>
      <w:r w:rsidR="00C279A6" w:rsidRPr="00091F80">
        <w:rPr>
          <w:sz w:val="23"/>
          <w:szCs w:val="23"/>
        </w:rPr>
        <w:t>азнообразные виды гидропроцедур</w:t>
      </w:r>
      <w:r w:rsidRPr="00091F80">
        <w:rPr>
          <w:sz w:val="23"/>
          <w:szCs w:val="23"/>
          <w:lang w:val="ru-RU"/>
        </w:rPr>
        <w:t>,</w:t>
      </w:r>
    </w:p>
    <w:p w:rsidR="00EA49E0" w:rsidRPr="00091F80" w:rsidRDefault="00243900" w:rsidP="000768D4">
      <w:pPr>
        <w:tabs>
          <w:tab w:val="left" w:pos="670"/>
        </w:tabs>
        <w:jc w:val="both"/>
        <w:rPr>
          <w:sz w:val="23"/>
          <w:szCs w:val="23"/>
          <w:lang w:val="ru-RU"/>
        </w:rPr>
      </w:pPr>
      <w:r w:rsidRPr="00091F80">
        <w:rPr>
          <w:sz w:val="23"/>
          <w:szCs w:val="23"/>
          <w:lang w:val="ru-RU"/>
        </w:rPr>
        <w:t>- ф</w:t>
      </w:r>
      <w:r w:rsidR="00C279A6" w:rsidRPr="00091F80">
        <w:rPr>
          <w:sz w:val="23"/>
          <w:szCs w:val="23"/>
        </w:rPr>
        <w:t>изиотерапия</w:t>
      </w:r>
      <w:r w:rsidRPr="00091F80">
        <w:rPr>
          <w:sz w:val="23"/>
          <w:szCs w:val="23"/>
          <w:lang w:val="ru-RU"/>
        </w:rPr>
        <w:t>,</w:t>
      </w:r>
    </w:p>
    <w:p w:rsidR="00EA49E0" w:rsidRPr="00091F80" w:rsidRDefault="00243900" w:rsidP="000768D4">
      <w:pPr>
        <w:tabs>
          <w:tab w:val="left" w:pos="670"/>
        </w:tabs>
        <w:jc w:val="both"/>
        <w:rPr>
          <w:sz w:val="23"/>
          <w:szCs w:val="23"/>
          <w:lang w:val="ru-RU"/>
        </w:rPr>
      </w:pPr>
      <w:r w:rsidRPr="00091F80">
        <w:rPr>
          <w:sz w:val="23"/>
          <w:szCs w:val="23"/>
          <w:lang w:val="ru-RU"/>
        </w:rPr>
        <w:t>- у</w:t>
      </w:r>
      <w:r w:rsidR="00C279A6" w:rsidRPr="00091F80">
        <w:rPr>
          <w:sz w:val="23"/>
          <w:szCs w:val="23"/>
        </w:rPr>
        <w:t>льтрафиолетовое облучение</w:t>
      </w:r>
      <w:r w:rsidRPr="00091F80">
        <w:rPr>
          <w:sz w:val="23"/>
          <w:szCs w:val="23"/>
          <w:lang w:val="ru-RU"/>
        </w:rPr>
        <w:t>.</w:t>
      </w:r>
    </w:p>
    <w:p w:rsidR="00EA49E0" w:rsidRPr="00091F80" w:rsidRDefault="00EA49E0" w:rsidP="000768D4">
      <w:pPr>
        <w:ind w:hanging="12"/>
        <w:jc w:val="both"/>
        <w:rPr>
          <w:rFonts w:eastAsia="Arial Unicode MS"/>
          <w:sz w:val="2"/>
          <w:szCs w:val="2"/>
          <w:lang w:val="ru-RU" w:eastAsia="ru-RU"/>
        </w:rPr>
      </w:pPr>
    </w:p>
    <w:p w:rsidR="00371D84" w:rsidRDefault="00C279A6" w:rsidP="00371D84">
      <w:pPr>
        <w:keepNext/>
        <w:keepLines/>
        <w:spacing w:before="258" w:line="317" w:lineRule="exact"/>
        <w:ind w:firstLine="426"/>
        <w:outlineLvl w:val="3"/>
        <w:rPr>
          <w:b/>
          <w:bCs/>
          <w:sz w:val="22"/>
          <w:szCs w:val="22"/>
          <w:lang w:val="ru-RU"/>
        </w:rPr>
      </w:pPr>
      <w:bookmarkStart w:id="10" w:name="bookmark18"/>
      <w:r>
        <w:rPr>
          <w:b/>
          <w:bCs/>
          <w:sz w:val="22"/>
          <w:szCs w:val="22"/>
          <w:lang w:val="ru-RU"/>
        </w:rPr>
        <w:t>4.</w:t>
      </w:r>
      <w:r w:rsidR="00A625A5" w:rsidRPr="00091F80">
        <w:rPr>
          <w:b/>
          <w:bCs/>
          <w:sz w:val="22"/>
          <w:szCs w:val="22"/>
          <w:lang w:val="ru-RU"/>
        </w:rPr>
        <w:t>3.</w:t>
      </w:r>
      <w:r>
        <w:rPr>
          <w:b/>
          <w:bCs/>
          <w:sz w:val="22"/>
          <w:szCs w:val="22"/>
          <w:lang w:val="ru-RU"/>
        </w:rPr>
        <w:t xml:space="preserve"> </w:t>
      </w:r>
      <w:r w:rsidR="00A625A5" w:rsidRPr="00091F80">
        <w:rPr>
          <w:b/>
          <w:bCs/>
          <w:sz w:val="22"/>
          <w:szCs w:val="22"/>
          <w:lang w:val="ru-RU"/>
        </w:rPr>
        <w:t xml:space="preserve"> </w:t>
      </w:r>
      <w:r w:rsidR="00EA49E0" w:rsidRPr="00091F80">
        <w:rPr>
          <w:b/>
          <w:bCs/>
          <w:sz w:val="22"/>
          <w:szCs w:val="22"/>
        </w:rPr>
        <w:t xml:space="preserve">ПРОГРАММНЫЙ МАТЕРИАЛ ДЛЯ УЧАЩИХСЯ </w:t>
      </w:r>
      <w:r w:rsidR="003225BB" w:rsidRPr="00091F80">
        <w:rPr>
          <w:b/>
          <w:bCs/>
          <w:sz w:val="22"/>
          <w:szCs w:val="22"/>
          <w:lang w:val="ru-RU"/>
        </w:rPr>
        <w:t xml:space="preserve">                                                             </w:t>
      </w:r>
    </w:p>
    <w:p w:rsidR="00EA49E0" w:rsidRPr="00091F80" w:rsidRDefault="00371D84" w:rsidP="00371D84">
      <w:pPr>
        <w:keepNext/>
        <w:keepLines/>
        <w:spacing w:before="258" w:line="317" w:lineRule="exact"/>
        <w:ind w:firstLine="426"/>
        <w:outlineLvl w:val="3"/>
        <w:rPr>
          <w:b/>
          <w:bCs/>
          <w:sz w:val="22"/>
          <w:szCs w:val="22"/>
        </w:rPr>
      </w:pPr>
      <w:r>
        <w:rPr>
          <w:b/>
          <w:bCs/>
          <w:sz w:val="22"/>
          <w:szCs w:val="22"/>
          <w:lang w:val="ru-RU"/>
        </w:rPr>
        <w:t xml:space="preserve">4.3.1.  </w:t>
      </w:r>
      <w:r w:rsidR="00C279A6" w:rsidRPr="00091F80">
        <w:rPr>
          <w:b/>
          <w:bCs/>
          <w:sz w:val="22"/>
          <w:szCs w:val="22"/>
        </w:rPr>
        <w:t>СПОРТИВНО-ОЗДОРОВИТЕЛЬНОГО ЭТАПА ОБУЧЕНИЯ</w:t>
      </w:r>
      <w:bookmarkEnd w:id="10"/>
    </w:p>
    <w:p w:rsidR="00EA49E0" w:rsidRPr="005E5F0A" w:rsidRDefault="00C279A6" w:rsidP="000768D4">
      <w:pPr>
        <w:ind w:right="880" w:hanging="12"/>
        <w:jc w:val="both"/>
        <w:rPr>
          <w:sz w:val="23"/>
          <w:szCs w:val="23"/>
          <w:lang w:val="ru-RU"/>
        </w:rPr>
      </w:pPr>
      <w:r w:rsidRPr="005E5F0A">
        <w:rPr>
          <w:sz w:val="23"/>
          <w:szCs w:val="23"/>
          <w:lang w:val="ru-RU"/>
        </w:rPr>
        <w:t>На спортивно-оздоровительном этапе обучения основными задачами являются:</w:t>
      </w:r>
    </w:p>
    <w:p w:rsidR="004E7FFE" w:rsidRPr="00091F80" w:rsidRDefault="00EA49E0" w:rsidP="000768D4">
      <w:pPr>
        <w:numPr>
          <w:ilvl w:val="0"/>
          <w:numId w:val="22"/>
        </w:numPr>
        <w:ind w:left="0" w:right="880" w:hanging="12"/>
        <w:jc w:val="both"/>
        <w:rPr>
          <w:sz w:val="23"/>
          <w:szCs w:val="23"/>
          <w:lang w:val="ru-RU"/>
        </w:rPr>
      </w:pPr>
      <w:r w:rsidRPr="005E5F0A">
        <w:rPr>
          <w:sz w:val="23"/>
          <w:szCs w:val="23"/>
          <w:lang w:val="ru-RU"/>
        </w:rPr>
        <w:t>Привлечение к систематическим занятиям футболом максимально возможное количество    детей;</w:t>
      </w:r>
      <w:r w:rsidR="00C279A6" w:rsidRPr="005E5F0A">
        <w:rPr>
          <w:sz w:val="23"/>
          <w:szCs w:val="23"/>
          <w:lang w:val="ru-RU"/>
        </w:rPr>
        <w:t xml:space="preserve"> </w:t>
      </w:r>
    </w:p>
    <w:p w:rsidR="004E7FFE" w:rsidRPr="00091F80" w:rsidRDefault="00C279A6" w:rsidP="000768D4">
      <w:pPr>
        <w:numPr>
          <w:ilvl w:val="0"/>
          <w:numId w:val="22"/>
        </w:numPr>
        <w:ind w:left="0" w:right="880" w:hanging="12"/>
        <w:jc w:val="both"/>
        <w:rPr>
          <w:sz w:val="23"/>
          <w:szCs w:val="23"/>
        </w:rPr>
      </w:pPr>
      <w:r w:rsidRPr="00091F80">
        <w:rPr>
          <w:sz w:val="23"/>
          <w:szCs w:val="23"/>
        </w:rPr>
        <w:t>уровень физической подготовленности ребёнка;</w:t>
      </w:r>
      <w:r w:rsidRPr="00091F80">
        <w:rPr>
          <w:sz w:val="23"/>
          <w:szCs w:val="23"/>
          <w:lang w:val="ru-RU"/>
        </w:rPr>
        <w:t xml:space="preserve">   </w:t>
      </w:r>
    </w:p>
    <w:p w:rsidR="004E7FFE" w:rsidRPr="005E5F0A" w:rsidRDefault="00C279A6" w:rsidP="000768D4">
      <w:pPr>
        <w:numPr>
          <w:ilvl w:val="0"/>
          <w:numId w:val="22"/>
        </w:numPr>
        <w:ind w:left="0" w:right="880" w:hanging="12"/>
        <w:jc w:val="both"/>
        <w:rPr>
          <w:sz w:val="23"/>
          <w:szCs w:val="23"/>
          <w:lang w:val="ru-RU"/>
        </w:rPr>
      </w:pPr>
      <w:r w:rsidRPr="00091F80">
        <w:rPr>
          <w:sz w:val="23"/>
          <w:szCs w:val="23"/>
          <w:lang w:val="ru-RU"/>
        </w:rPr>
        <w:t>н</w:t>
      </w:r>
      <w:r w:rsidRPr="005E5F0A">
        <w:rPr>
          <w:sz w:val="23"/>
          <w:szCs w:val="23"/>
          <w:lang w:val="ru-RU"/>
        </w:rPr>
        <w:t xml:space="preserve">аучить элементарным приёмам работы с мячом; </w:t>
      </w:r>
    </w:p>
    <w:p w:rsidR="00EA49E0" w:rsidRPr="005E5F0A" w:rsidRDefault="004E7FFE" w:rsidP="000768D4">
      <w:pPr>
        <w:numPr>
          <w:ilvl w:val="0"/>
          <w:numId w:val="22"/>
        </w:numPr>
        <w:ind w:left="0" w:right="880" w:hanging="12"/>
        <w:jc w:val="both"/>
        <w:rPr>
          <w:sz w:val="23"/>
          <w:szCs w:val="23"/>
          <w:lang w:val="ru-RU"/>
        </w:rPr>
      </w:pPr>
      <w:r w:rsidRPr="00091F80">
        <w:rPr>
          <w:sz w:val="23"/>
          <w:szCs w:val="23"/>
          <w:lang w:val="ru-RU"/>
        </w:rPr>
        <w:t>н</w:t>
      </w:r>
      <w:r w:rsidRPr="005E5F0A">
        <w:rPr>
          <w:sz w:val="23"/>
          <w:szCs w:val="23"/>
          <w:lang w:val="ru-RU"/>
        </w:rPr>
        <w:t>аучить простым правилам игры в футбол</w:t>
      </w:r>
      <w:r w:rsidRPr="00091F80">
        <w:rPr>
          <w:sz w:val="23"/>
          <w:szCs w:val="23"/>
          <w:lang w:val="ru-RU"/>
        </w:rPr>
        <w:t xml:space="preserve">. </w:t>
      </w:r>
    </w:p>
    <w:tbl>
      <w:tblPr>
        <w:tblpPr w:leftFromText="180" w:rightFromText="180" w:vertAnchor="text" w:horzAnchor="margin" w:tblpY="345"/>
        <w:tblW w:w="5000" w:type="pct"/>
        <w:tblCellMar>
          <w:left w:w="0" w:type="dxa"/>
          <w:right w:w="0" w:type="dxa"/>
        </w:tblCellMar>
        <w:tblLook w:val="0000" w:firstRow="0" w:lastRow="0" w:firstColumn="0" w:lastColumn="0" w:noHBand="0" w:noVBand="0"/>
      </w:tblPr>
      <w:tblGrid>
        <w:gridCol w:w="581"/>
        <w:gridCol w:w="7289"/>
        <w:gridCol w:w="2345"/>
      </w:tblGrid>
      <w:tr w:rsidR="00120D16" w:rsidTr="00BD5066">
        <w:trPr>
          <w:trHeight w:val="314"/>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 п/п</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Программный материал</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Кол-во часов</w:t>
            </w:r>
          </w:p>
        </w:tc>
      </w:tr>
      <w:tr w:rsidR="00120D16" w:rsidTr="00BD5066">
        <w:trPr>
          <w:trHeight w:val="309"/>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1.</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both"/>
              <w:rPr>
                <w:sz w:val="23"/>
                <w:szCs w:val="23"/>
              </w:rPr>
            </w:pPr>
            <w:r w:rsidRPr="00091F80">
              <w:rPr>
                <w:sz w:val="23"/>
                <w:szCs w:val="23"/>
              </w:rPr>
              <w:t>Теоретическая подготовка:</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lang w:val="ru-RU"/>
              </w:rPr>
            </w:pPr>
            <w:r w:rsidRPr="00091F80">
              <w:rPr>
                <w:sz w:val="23"/>
                <w:szCs w:val="23"/>
                <w:lang w:val="ru-RU"/>
              </w:rPr>
              <w:t>7</w:t>
            </w:r>
          </w:p>
        </w:tc>
      </w:tr>
      <w:tr w:rsidR="00120D16" w:rsidTr="00BD5066">
        <w:trPr>
          <w:trHeight w:val="3703"/>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2.</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spacing w:after="60"/>
              <w:ind w:firstLine="133"/>
              <w:jc w:val="both"/>
              <w:rPr>
                <w:sz w:val="23"/>
                <w:szCs w:val="23"/>
              </w:rPr>
            </w:pPr>
            <w:r w:rsidRPr="00091F80">
              <w:rPr>
                <w:sz w:val="23"/>
                <w:szCs w:val="23"/>
              </w:rPr>
              <w:t>Общая физическая подготовка:</w:t>
            </w:r>
          </w:p>
          <w:p w:rsidR="004E7FFE" w:rsidRPr="00091F80" w:rsidRDefault="00C279A6" w:rsidP="000768D4">
            <w:pPr>
              <w:numPr>
                <w:ilvl w:val="0"/>
                <w:numId w:val="23"/>
              </w:numPr>
              <w:tabs>
                <w:tab w:val="left" w:pos="336"/>
              </w:tabs>
              <w:spacing w:before="60"/>
              <w:ind w:firstLine="133"/>
              <w:jc w:val="both"/>
              <w:rPr>
                <w:sz w:val="23"/>
                <w:szCs w:val="23"/>
              </w:rPr>
            </w:pPr>
            <w:r w:rsidRPr="00091F80">
              <w:rPr>
                <w:sz w:val="23"/>
                <w:szCs w:val="23"/>
              </w:rPr>
              <w:t>Упражнения для развития силы:</w:t>
            </w:r>
          </w:p>
          <w:p w:rsidR="004E7FFE" w:rsidRPr="00091F80" w:rsidRDefault="00C279A6" w:rsidP="000768D4">
            <w:pPr>
              <w:ind w:right="4880" w:firstLine="133"/>
              <w:jc w:val="both"/>
              <w:rPr>
                <w:sz w:val="23"/>
                <w:szCs w:val="23"/>
              </w:rPr>
            </w:pPr>
            <w:r w:rsidRPr="00091F80">
              <w:rPr>
                <w:sz w:val="23"/>
                <w:szCs w:val="23"/>
                <w:lang w:val="ru-RU"/>
              </w:rPr>
              <w:t>-</w:t>
            </w:r>
            <w:r w:rsidRPr="00091F80">
              <w:rPr>
                <w:sz w:val="23"/>
                <w:szCs w:val="23"/>
              </w:rPr>
              <w:t xml:space="preserve"> Силы мышц рук</w:t>
            </w:r>
          </w:p>
          <w:p w:rsidR="004E7FFE" w:rsidRPr="00091F80" w:rsidRDefault="00C279A6" w:rsidP="000768D4">
            <w:pPr>
              <w:ind w:right="4880" w:firstLine="133"/>
              <w:jc w:val="both"/>
              <w:rPr>
                <w:sz w:val="23"/>
                <w:szCs w:val="23"/>
              </w:rPr>
            </w:pPr>
            <w:r w:rsidRPr="00091F80">
              <w:rPr>
                <w:sz w:val="23"/>
                <w:szCs w:val="23"/>
                <w:lang w:val="ru-RU"/>
              </w:rPr>
              <w:t xml:space="preserve">- </w:t>
            </w:r>
            <w:r w:rsidRPr="00091F80">
              <w:rPr>
                <w:sz w:val="23"/>
                <w:szCs w:val="23"/>
              </w:rPr>
              <w:t>Силы мышц ног</w:t>
            </w:r>
          </w:p>
          <w:p w:rsidR="004E7FFE" w:rsidRPr="005E5F0A" w:rsidRDefault="00C279A6" w:rsidP="000768D4">
            <w:pPr>
              <w:ind w:firstLine="133"/>
              <w:jc w:val="both"/>
              <w:rPr>
                <w:sz w:val="23"/>
                <w:szCs w:val="23"/>
                <w:lang w:val="ru-RU"/>
              </w:rPr>
            </w:pPr>
            <w:r w:rsidRPr="00091F80">
              <w:rPr>
                <w:sz w:val="23"/>
                <w:szCs w:val="23"/>
                <w:lang w:val="ru-RU"/>
              </w:rPr>
              <w:t xml:space="preserve">- </w:t>
            </w:r>
            <w:r w:rsidRPr="005E5F0A">
              <w:rPr>
                <w:sz w:val="23"/>
                <w:szCs w:val="23"/>
                <w:lang w:val="ru-RU"/>
              </w:rPr>
              <w:t>Силы мышц туловища (брюшного пресса, спины)</w:t>
            </w:r>
          </w:p>
          <w:p w:rsidR="004E7FFE" w:rsidRPr="005E5F0A" w:rsidRDefault="00C279A6" w:rsidP="000768D4">
            <w:pPr>
              <w:tabs>
                <w:tab w:val="left" w:pos="1656"/>
              </w:tabs>
              <w:ind w:firstLine="133"/>
              <w:jc w:val="both"/>
              <w:rPr>
                <w:sz w:val="23"/>
                <w:szCs w:val="23"/>
                <w:lang w:val="ru-RU"/>
              </w:rPr>
            </w:pPr>
            <w:r w:rsidRPr="005E5F0A">
              <w:rPr>
                <w:sz w:val="23"/>
                <w:szCs w:val="23"/>
                <w:lang w:val="ru-RU"/>
              </w:rPr>
              <w:t>Упражнения</w:t>
            </w:r>
            <w:r w:rsidRPr="005E5F0A">
              <w:rPr>
                <w:sz w:val="23"/>
                <w:szCs w:val="23"/>
                <w:lang w:val="ru-RU"/>
              </w:rPr>
              <w:tab/>
              <w:t>для развития быстроты:</w:t>
            </w:r>
          </w:p>
          <w:p w:rsidR="004E7FFE" w:rsidRPr="005E5F0A" w:rsidRDefault="00C279A6" w:rsidP="000768D4">
            <w:pPr>
              <w:tabs>
                <w:tab w:val="left" w:pos="1656"/>
              </w:tabs>
              <w:ind w:firstLine="133"/>
              <w:jc w:val="both"/>
              <w:rPr>
                <w:sz w:val="23"/>
                <w:szCs w:val="23"/>
                <w:lang w:val="ru-RU"/>
              </w:rPr>
            </w:pPr>
            <w:r w:rsidRPr="00091F80">
              <w:rPr>
                <w:sz w:val="23"/>
                <w:szCs w:val="23"/>
                <w:lang w:val="ru-RU"/>
              </w:rPr>
              <w:t xml:space="preserve">- </w:t>
            </w:r>
            <w:r w:rsidRPr="005E5F0A">
              <w:rPr>
                <w:sz w:val="23"/>
                <w:szCs w:val="23"/>
                <w:lang w:val="ru-RU"/>
              </w:rPr>
              <w:t>ОРУ для развития быстроты</w:t>
            </w:r>
          </w:p>
          <w:p w:rsidR="004E7FFE" w:rsidRPr="00091F80" w:rsidRDefault="00C279A6" w:rsidP="000768D4">
            <w:pPr>
              <w:spacing w:after="60"/>
              <w:ind w:firstLine="133"/>
              <w:jc w:val="both"/>
              <w:rPr>
                <w:sz w:val="23"/>
                <w:szCs w:val="23"/>
              </w:rPr>
            </w:pPr>
            <w:r w:rsidRPr="00091F80">
              <w:rPr>
                <w:sz w:val="23"/>
                <w:szCs w:val="23"/>
                <w:lang w:val="ru-RU"/>
              </w:rPr>
              <w:t xml:space="preserve">- </w:t>
            </w:r>
            <w:r w:rsidRPr="00091F80">
              <w:rPr>
                <w:sz w:val="23"/>
                <w:szCs w:val="23"/>
              </w:rPr>
              <w:t>Упражнения общего воздействия</w:t>
            </w:r>
          </w:p>
          <w:p w:rsidR="004E7FFE" w:rsidRPr="00091F80" w:rsidRDefault="00C279A6" w:rsidP="000768D4">
            <w:pPr>
              <w:numPr>
                <w:ilvl w:val="0"/>
                <w:numId w:val="23"/>
              </w:numPr>
              <w:tabs>
                <w:tab w:val="left" w:pos="355"/>
              </w:tabs>
              <w:spacing w:before="60" w:after="60"/>
              <w:ind w:firstLine="133"/>
              <w:jc w:val="both"/>
              <w:rPr>
                <w:sz w:val="23"/>
                <w:szCs w:val="23"/>
              </w:rPr>
            </w:pPr>
            <w:r w:rsidRPr="00091F80">
              <w:rPr>
                <w:sz w:val="23"/>
                <w:szCs w:val="23"/>
              </w:rPr>
              <w:t>Упражнения для развития гибкости:</w:t>
            </w:r>
          </w:p>
          <w:p w:rsidR="004E7FFE" w:rsidRPr="005E5F0A" w:rsidRDefault="00C279A6" w:rsidP="000768D4">
            <w:pPr>
              <w:spacing w:before="60"/>
              <w:ind w:firstLine="133"/>
              <w:jc w:val="both"/>
              <w:rPr>
                <w:sz w:val="23"/>
                <w:szCs w:val="23"/>
                <w:lang w:val="ru-RU"/>
              </w:rPr>
            </w:pPr>
            <w:r w:rsidRPr="00091F80">
              <w:rPr>
                <w:sz w:val="23"/>
                <w:szCs w:val="23"/>
                <w:lang w:val="ru-RU"/>
              </w:rPr>
              <w:t xml:space="preserve">- </w:t>
            </w:r>
            <w:r w:rsidRPr="005E5F0A">
              <w:rPr>
                <w:sz w:val="23"/>
                <w:szCs w:val="23"/>
                <w:lang w:val="ru-RU"/>
              </w:rPr>
              <w:t>Гибкости ног ( тазобедренный ,коленный, голеностопный суставы)</w:t>
            </w:r>
          </w:p>
          <w:p w:rsidR="004E7FFE" w:rsidRPr="00091F80" w:rsidRDefault="00C279A6" w:rsidP="000768D4">
            <w:pPr>
              <w:numPr>
                <w:ilvl w:val="0"/>
                <w:numId w:val="23"/>
              </w:numPr>
              <w:tabs>
                <w:tab w:val="left" w:pos="360"/>
              </w:tabs>
              <w:ind w:firstLine="133"/>
              <w:jc w:val="both"/>
              <w:rPr>
                <w:sz w:val="23"/>
                <w:szCs w:val="23"/>
              </w:rPr>
            </w:pPr>
            <w:r w:rsidRPr="00091F80">
              <w:rPr>
                <w:sz w:val="23"/>
                <w:szCs w:val="23"/>
              </w:rPr>
              <w:t>Упражнения для развития ловкости:</w:t>
            </w:r>
          </w:p>
          <w:p w:rsidR="004E7FFE" w:rsidRPr="005E5F0A" w:rsidRDefault="00C279A6" w:rsidP="000768D4">
            <w:pPr>
              <w:numPr>
                <w:ilvl w:val="0"/>
                <w:numId w:val="23"/>
              </w:numPr>
              <w:tabs>
                <w:tab w:val="left" w:pos="360"/>
              </w:tabs>
              <w:ind w:firstLine="133"/>
              <w:jc w:val="both"/>
              <w:rPr>
                <w:sz w:val="23"/>
                <w:szCs w:val="23"/>
                <w:lang w:val="ru-RU"/>
              </w:rPr>
            </w:pPr>
            <w:r w:rsidRPr="005E5F0A">
              <w:rPr>
                <w:sz w:val="23"/>
                <w:szCs w:val="23"/>
                <w:lang w:val="ru-RU"/>
              </w:rPr>
              <w:t>Главным условием развития ловкости является приобретение большого запаса двигательных навыков и умений.</w:t>
            </w:r>
          </w:p>
          <w:p w:rsidR="004E7FFE" w:rsidRPr="00091F80" w:rsidRDefault="00C279A6" w:rsidP="000768D4">
            <w:pPr>
              <w:numPr>
                <w:ilvl w:val="0"/>
                <w:numId w:val="23"/>
              </w:numPr>
              <w:tabs>
                <w:tab w:val="left" w:pos="350"/>
              </w:tabs>
              <w:spacing w:after="60"/>
              <w:ind w:firstLine="133"/>
              <w:jc w:val="both"/>
              <w:rPr>
                <w:sz w:val="23"/>
                <w:szCs w:val="23"/>
              </w:rPr>
            </w:pPr>
            <w:r w:rsidRPr="00091F80">
              <w:rPr>
                <w:sz w:val="23"/>
                <w:szCs w:val="23"/>
              </w:rPr>
              <w:t>Акробатические упражнения</w:t>
            </w:r>
            <w:r w:rsidRPr="00091F80">
              <w:rPr>
                <w:sz w:val="23"/>
                <w:szCs w:val="23"/>
                <w:lang w:val="ru-RU"/>
              </w:rPr>
              <w:t>:</w:t>
            </w:r>
          </w:p>
          <w:p w:rsidR="004E7FFE" w:rsidRPr="00091F80" w:rsidRDefault="00C279A6" w:rsidP="000768D4">
            <w:pPr>
              <w:spacing w:before="60"/>
              <w:ind w:firstLine="133"/>
              <w:jc w:val="both"/>
              <w:rPr>
                <w:sz w:val="23"/>
                <w:szCs w:val="23"/>
              </w:rPr>
            </w:pPr>
            <w:r w:rsidRPr="00091F80">
              <w:rPr>
                <w:sz w:val="23"/>
                <w:szCs w:val="23"/>
                <w:lang w:val="ru-RU"/>
              </w:rPr>
              <w:t xml:space="preserve">- </w:t>
            </w:r>
            <w:r w:rsidRPr="00091F80">
              <w:rPr>
                <w:sz w:val="23"/>
                <w:szCs w:val="23"/>
              </w:rPr>
              <w:t>Кувырки</w:t>
            </w:r>
          </w:p>
          <w:p w:rsidR="004E7FFE" w:rsidRPr="00091F80" w:rsidRDefault="00C279A6" w:rsidP="000768D4">
            <w:pPr>
              <w:ind w:firstLine="133"/>
              <w:jc w:val="both"/>
              <w:rPr>
                <w:sz w:val="23"/>
                <w:szCs w:val="23"/>
                <w:lang w:val="ru-RU"/>
              </w:rPr>
            </w:pPr>
            <w:r w:rsidRPr="00091F80">
              <w:rPr>
                <w:sz w:val="23"/>
                <w:szCs w:val="23"/>
                <w:lang w:val="ru-RU"/>
              </w:rPr>
              <w:t xml:space="preserve">- </w:t>
            </w:r>
            <w:r w:rsidRPr="00091F80">
              <w:rPr>
                <w:sz w:val="23"/>
                <w:szCs w:val="23"/>
              </w:rPr>
              <w:t>Перекаты, перевороты</w:t>
            </w:r>
          </w:p>
          <w:p w:rsidR="004E7FFE" w:rsidRPr="00091F80" w:rsidRDefault="00C279A6" w:rsidP="000768D4">
            <w:pPr>
              <w:spacing w:before="60"/>
              <w:ind w:firstLine="133"/>
              <w:jc w:val="both"/>
              <w:rPr>
                <w:sz w:val="23"/>
                <w:szCs w:val="23"/>
              </w:rPr>
            </w:pPr>
            <w:r w:rsidRPr="00091F80">
              <w:rPr>
                <w:sz w:val="23"/>
                <w:szCs w:val="23"/>
                <w:lang w:val="ru-RU"/>
              </w:rPr>
              <w:t xml:space="preserve">6. </w:t>
            </w:r>
            <w:r w:rsidRPr="00091F80">
              <w:rPr>
                <w:sz w:val="23"/>
                <w:szCs w:val="23"/>
              </w:rPr>
              <w:t>Беговые упражнения</w:t>
            </w:r>
          </w:p>
          <w:p w:rsidR="004E7FFE" w:rsidRPr="00091F80" w:rsidRDefault="00C279A6" w:rsidP="000768D4">
            <w:pPr>
              <w:spacing w:after="60"/>
              <w:ind w:firstLine="133"/>
              <w:jc w:val="both"/>
              <w:rPr>
                <w:sz w:val="23"/>
                <w:szCs w:val="23"/>
              </w:rPr>
            </w:pPr>
            <w:r w:rsidRPr="00091F80">
              <w:rPr>
                <w:sz w:val="23"/>
                <w:szCs w:val="23"/>
                <w:lang w:val="ru-RU"/>
              </w:rPr>
              <w:t xml:space="preserve">- </w:t>
            </w:r>
            <w:r w:rsidRPr="00091F80">
              <w:rPr>
                <w:sz w:val="23"/>
                <w:szCs w:val="23"/>
              </w:rPr>
              <w:t>Бег (30,60,100)</w:t>
            </w:r>
          </w:p>
          <w:p w:rsidR="004E7FFE" w:rsidRPr="00091F80" w:rsidRDefault="00C279A6" w:rsidP="000768D4">
            <w:pPr>
              <w:tabs>
                <w:tab w:val="left" w:pos="360"/>
              </w:tabs>
              <w:ind w:firstLine="133"/>
              <w:jc w:val="both"/>
              <w:rPr>
                <w:sz w:val="23"/>
                <w:szCs w:val="23"/>
              </w:rPr>
            </w:pPr>
            <w:r w:rsidRPr="00091F80">
              <w:rPr>
                <w:sz w:val="23"/>
                <w:szCs w:val="23"/>
                <w:lang w:val="ru-RU"/>
              </w:rPr>
              <w:t xml:space="preserve">7. </w:t>
            </w:r>
            <w:r w:rsidRPr="00091F80">
              <w:rPr>
                <w:sz w:val="23"/>
                <w:szCs w:val="23"/>
              </w:rPr>
              <w:t>Подвижные игры и эстафеты.</w:t>
            </w:r>
          </w:p>
          <w:p w:rsidR="004E7FFE" w:rsidRPr="00091F80" w:rsidRDefault="004E7FFE" w:rsidP="000768D4">
            <w:pPr>
              <w:tabs>
                <w:tab w:val="left" w:pos="360"/>
              </w:tabs>
              <w:ind w:hanging="12"/>
              <w:jc w:val="both"/>
              <w:rPr>
                <w:sz w:val="23"/>
                <w:szCs w:val="23"/>
              </w:rPr>
            </w:pP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lang w:val="ru-RU"/>
              </w:rPr>
            </w:pPr>
            <w:r w:rsidRPr="00091F80">
              <w:rPr>
                <w:sz w:val="23"/>
                <w:szCs w:val="23"/>
                <w:lang w:val="ru-RU"/>
              </w:rPr>
              <w:t>50</w:t>
            </w:r>
          </w:p>
        </w:tc>
      </w:tr>
      <w:tr w:rsidR="00120D16" w:rsidTr="00BD5066">
        <w:trPr>
          <w:trHeight w:val="140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3.</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spacing w:after="60"/>
              <w:ind w:firstLine="133"/>
              <w:jc w:val="both"/>
              <w:rPr>
                <w:sz w:val="23"/>
                <w:szCs w:val="23"/>
              </w:rPr>
            </w:pPr>
            <w:r w:rsidRPr="00091F80">
              <w:rPr>
                <w:sz w:val="23"/>
                <w:szCs w:val="23"/>
              </w:rPr>
              <w:t>Специальная физическая подготовка:</w:t>
            </w:r>
          </w:p>
          <w:p w:rsidR="004E7FFE" w:rsidRPr="00091F80" w:rsidRDefault="00C279A6" w:rsidP="000768D4">
            <w:pPr>
              <w:spacing w:before="60" w:line="298" w:lineRule="exact"/>
              <w:ind w:firstLine="133"/>
              <w:jc w:val="both"/>
              <w:rPr>
                <w:sz w:val="23"/>
                <w:szCs w:val="23"/>
              </w:rPr>
            </w:pPr>
            <w:r w:rsidRPr="00091F80">
              <w:rPr>
                <w:sz w:val="23"/>
                <w:szCs w:val="23"/>
                <w:lang w:val="ru-RU"/>
              </w:rPr>
              <w:t xml:space="preserve">- </w:t>
            </w:r>
            <w:r w:rsidRPr="00091F80">
              <w:rPr>
                <w:sz w:val="23"/>
                <w:szCs w:val="23"/>
              </w:rPr>
              <w:t>Упражнения для развития быстроты;</w:t>
            </w:r>
          </w:p>
          <w:p w:rsidR="004E7FFE" w:rsidRPr="00091F80" w:rsidRDefault="00C279A6" w:rsidP="000768D4">
            <w:pPr>
              <w:spacing w:before="60" w:line="298" w:lineRule="exact"/>
              <w:ind w:firstLine="133"/>
              <w:jc w:val="both"/>
              <w:rPr>
                <w:sz w:val="23"/>
                <w:szCs w:val="23"/>
              </w:rPr>
            </w:pPr>
            <w:r w:rsidRPr="00091F80">
              <w:rPr>
                <w:sz w:val="23"/>
                <w:szCs w:val="23"/>
                <w:lang w:val="ru-RU"/>
              </w:rPr>
              <w:t xml:space="preserve">- </w:t>
            </w:r>
            <w:r w:rsidRPr="00091F80">
              <w:rPr>
                <w:sz w:val="23"/>
                <w:szCs w:val="23"/>
              </w:rPr>
              <w:t>Упражнения для вратарей;</w:t>
            </w:r>
          </w:p>
          <w:p w:rsidR="004E7FFE" w:rsidRPr="00091F80" w:rsidRDefault="00C279A6" w:rsidP="000768D4">
            <w:pPr>
              <w:spacing w:before="60" w:line="298" w:lineRule="exact"/>
              <w:ind w:firstLine="133"/>
              <w:jc w:val="both"/>
              <w:rPr>
                <w:sz w:val="23"/>
                <w:szCs w:val="23"/>
              </w:rPr>
            </w:pPr>
            <w:r w:rsidRPr="00091F80">
              <w:rPr>
                <w:sz w:val="23"/>
                <w:szCs w:val="23"/>
                <w:lang w:val="ru-RU"/>
              </w:rPr>
              <w:t>-</w:t>
            </w:r>
            <w:r w:rsidRPr="00091F80">
              <w:rPr>
                <w:sz w:val="23"/>
                <w:szCs w:val="23"/>
              </w:rPr>
              <w:t xml:space="preserve"> Упражнения для развития ловкости;</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lang w:val="ru-RU"/>
              </w:rPr>
            </w:pPr>
            <w:r w:rsidRPr="00091F80">
              <w:rPr>
                <w:sz w:val="23"/>
                <w:szCs w:val="23"/>
                <w:lang w:val="ru-RU"/>
              </w:rPr>
              <w:t>22</w:t>
            </w:r>
          </w:p>
        </w:tc>
      </w:tr>
      <w:tr w:rsidR="00120D16" w:rsidTr="00BD5066">
        <w:trPr>
          <w:trHeight w:val="140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lastRenderedPageBreak/>
              <w:t>4.</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spacing w:line="293" w:lineRule="exact"/>
              <w:ind w:firstLine="133"/>
              <w:jc w:val="both"/>
              <w:rPr>
                <w:sz w:val="23"/>
                <w:szCs w:val="23"/>
              </w:rPr>
            </w:pPr>
            <w:r w:rsidRPr="00091F80">
              <w:rPr>
                <w:sz w:val="23"/>
                <w:szCs w:val="23"/>
              </w:rPr>
              <w:t>Техническая подготовка:</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Техника передвижений;</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Удары по мячу ногой;</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Удары по мячу головой;</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Остановка мяча;</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Ведение мяча;</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Обманные движения (финты);</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Отбор мяча;</w:t>
            </w:r>
          </w:p>
          <w:p w:rsidR="004E7FFE" w:rsidRPr="005E5F0A" w:rsidRDefault="00C279A6" w:rsidP="000768D4">
            <w:pPr>
              <w:spacing w:line="293" w:lineRule="exact"/>
              <w:ind w:firstLine="133"/>
              <w:jc w:val="both"/>
              <w:rPr>
                <w:sz w:val="23"/>
                <w:szCs w:val="23"/>
                <w:lang w:val="ru-RU"/>
              </w:rPr>
            </w:pPr>
            <w:r w:rsidRPr="00091F80">
              <w:rPr>
                <w:sz w:val="23"/>
                <w:szCs w:val="23"/>
                <w:lang w:val="ru-RU"/>
              </w:rPr>
              <w:t>-</w:t>
            </w:r>
            <w:r w:rsidRPr="005E5F0A">
              <w:rPr>
                <w:sz w:val="23"/>
                <w:szCs w:val="23"/>
                <w:lang w:val="ru-RU"/>
              </w:rPr>
              <w:t xml:space="preserve"> Вбрасывание мяча из-за боковой линии;</w:t>
            </w:r>
          </w:p>
          <w:p w:rsidR="004E7FFE" w:rsidRPr="00091F80" w:rsidRDefault="00C279A6" w:rsidP="000768D4">
            <w:pPr>
              <w:spacing w:line="293" w:lineRule="exact"/>
              <w:ind w:firstLine="133"/>
              <w:jc w:val="both"/>
              <w:rPr>
                <w:sz w:val="23"/>
                <w:szCs w:val="23"/>
              </w:rPr>
            </w:pPr>
            <w:r w:rsidRPr="00091F80">
              <w:rPr>
                <w:sz w:val="23"/>
                <w:szCs w:val="23"/>
                <w:lang w:val="ru-RU"/>
              </w:rPr>
              <w:t>-</w:t>
            </w:r>
            <w:r w:rsidRPr="00091F80">
              <w:rPr>
                <w:sz w:val="23"/>
                <w:szCs w:val="23"/>
              </w:rPr>
              <w:t xml:space="preserve"> Техника игры вратаря;</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lang w:val="ru-RU"/>
              </w:rPr>
            </w:pPr>
            <w:r w:rsidRPr="00091F80">
              <w:rPr>
                <w:sz w:val="23"/>
                <w:szCs w:val="23"/>
                <w:lang w:val="ru-RU"/>
              </w:rPr>
              <w:t>50</w:t>
            </w:r>
          </w:p>
        </w:tc>
      </w:tr>
      <w:tr w:rsidR="00120D16" w:rsidTr="00BD5066">
        <w:trPr>
          <w:trHeight w:val="140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5.</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5E5F0A" w:rsidRDefault="00C279A6" w:rsidP="000768D4">
            <w:pPr>
              <w:spacing w:line="283" w:lineRule="exact"/>
              <w:ind w:firstLine="133"/>
              <w:jc w:val="both"/>
              <w:rPr>
                <w:sz w:val="23"/>
                <w:szCs w:val="23"/>
                <w:lang w:val="ru-RU"/>
              </w:rPr>
            </w:pPr>
            <w:r w:rsidRPr="005E5F0A">
              <w:rPr>
                <w:sz w:val="23"/>
                <w:szCs w:val="23"/>
                <w:lang w:val="ru-RU"/>
              </w:rPr>
              <w:t>Тактическая подготовка:</w:t>
            </w:r>
          </w:p>
          <w:p w:rsidR="004E7FFE" w:rsidRPr="005E5F0A" w:rsidRDefault="00C279A6" w:rsidP="000768D4">
            <w:pPr>
              <w:spacing w:line="283" w:lineRule="exact"/>
              <w:ind w:firstLine="133"/>
              <w:jc w:val="both"/>
              <w:rPr>
                <w:sz w:val="23"/>
                <w:szCs w:val="23"/>
                <w:lang w:val="ru-RU"/>
              </w:rPr>
            </w:pPr>
            <w:r w:rsidRPr="005E5F0A">
              <w:rPr>
                <w:sz w:val="23"/>
                <w:szCs w:val="23"/>
                <w:lang w:val="ru-RU"/>
              </w:rPr>
              <w:t>Тактика нападения:</w:t>
            </w:r>
          </w:p>
          <w:p w:rsidR="004E7FFE" w:rsidRPr="005E5F0A" w:rsidRDefault="00C279A6" w:rsidP="000768D4">
            <w:pPr>
              <w:spacing w:line="283" w:lineRule="exact"/>
              <w:ind w:firstLine="133"/>
              <w:jc w:val="both"/>
              <w:rPr>
                <w:sz w:val="23"/>
                <w:szCs w:val="23"/>
                <w:lang w:val="ru-RU"/>
              </w:rPr>
            </w:pPr>
            <w:r w:rsidRPr="00091F80">
              <w:rPr>
                <w:sz w:val="23"/>
                <w:szCs w:val="23"/>
                <w:lang w:val="ru-RU"/>
              </w:rPr>
              <w:t>-</w:t>
            </w:r>
            <w:r w:rsidRPr="005E5F0A">
              <w:rPr>
                <w:sz w:val="23"/>
                <w:szCs w:val="23"/>
                <w:lang w:val="ru-RU"/>
              </w:rPr>
              <w:t xml:space="preserve"> Индивидуальные действия без мяча;</w:t>
            </w:r>
          </w:p>
          <w:p w:rsidR="004E7FFE" w:rsidRPr="005E5F0A" w:rsidRDefault="00C279A6" w:rsidP="000768D4">
            <w:pPr>
              <w:spacing w:line="283" w:lineRule="exact"/>
              <w:ind w:firstLine="133"/>
              <w:jc w:val="both"/>
              <w:rPr>
                <w:sz w:val="23"/>
                <w:szCs w:val="23"/>
                <w:lang w:val="ru-RU"/>
              </w:rPr>
            </w:pPr>
            <w:r w:rsidRPr="00091F80">
              <w:rPr>
                <w:sz w:val="23"/>
                <w:szCs w:val="23"/>
                <w:lang w:val="ru-RU"/>
              </w:rPr>
              <w:t>-</w:t>
            </w:r>
            <w:r w:rsidRPr="005E5F0A">
              <w:rPr>
                <w:sz w:val="23"/>
                <w:szCs w:val="23"/>
                <w:lang w:val="ru-RU"/>
              </w:rPr>
              <w:t xml:space="preserve"> Индивидуальные действия с мячом;</w:t>
            </w:r>
          </w:p>
          <w:p w:rsidR="004E7FFE" w:rsidRPr="005E5F0A" w:rsidRDefault="00C279A6" w:rsidP="000768D4">
            <w:pPr>
              <w:spacing w:line="283" w:lineRule="exact"/>
              <w:ind w:firstLine="133"/>
              <w:jc w:val="both"/>
              <w:rPr>
                <w:sz w:val="23"/>
                <w:szCs w:val="23"/>
                <w:lang w:val="ru-RU"/>
              </w:rPr>
            </w:pPr>
            <w:r w:rsidRPr="005E5F0A">
              <w:rPr>
                <w:sz w:val="23"/>
                <w:szCs w:val="23"/>
                <w:lang w:val="ru-RU"/>
              </w:rPr>
              <w:t>2. Тактика защиты:</w:t>
            </w:r>
          </w:p>
          <w:p w:rsidR="004E7FFE" w:rsidRPr="00091F80" w:rsidRDefault="00C279A6" w:rsidP="000768D4">
            <w:pPr>
              <w:spacing w:line="283" w:lineRule="exact"/>
              <w:ind w:firstLine="133"/>
              <w:jc w:val="both"/>
              <w:rPr>
                <w:sz w:val="23"/>
                <w:szCs w:val="23"/>
              </w:rPr>
            </w:pPr>
            <w:r w:rsidRPr="00091F80">
              <w:rPr>
                <w:sz w:val="23"/>
                <w:szCs w:val="23"/>
                <w:lang w:val="ru-RU"/>
              </w:rPr>
              <w:t>-</w:t>
            </w:r>
            <w:r w:rsidRPr="00091F80">
              <w:rPr>
                <w:sz w:val="23"/>
                <w:szCs w:val="23"/>
              </w:rPr>
              <w:t xml:space="preserve"> Индивидуальные действия;</w:t>
            </w:r>
          </w:p>
          <w:p w:rsidR="004E7FFE" w:rsidRPr="00091F80" w:rsidRDefault="00C279A6" w:rsidP="000768D4">
            <w:pPr>
              <w:spacing w:line="283" w:lineRule="exact"/>
              <w:ind w:firstLine="133"/>
              <w:jc w:val="both"/>
              <w:rPr>
                <w:sz w:val="23"/>
                <w:szCs w:val="23"/>
              </w:rPr>
            </w:pPr>
            <w:r w:rsidRPr="00091F80">
              <w:rPr>
                <w:sz w:val="23"/>
                <w:szCs w:val="23"/>
                <w:lang w:val="ru-RU"/>
              </w:rPr>
              <w:t>-</w:t>
            </w:r>
            <w:r w:rsidRPr="00091F80">
              <w:rPr>
                <w:sz w:val="23"/>
                <w:szCs w:val="23"/>
              </w:rPr>
              <w:t xml:space="preserve"> Групповые действия;</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lang w:val="ru-RU"/>
              </w:rPr>
            </w:pPr>
            <w:r w:rsidRPr="00091F80">
              <w:rPr>
                <w:sz w:val="23"/>
                <w:szCs w:val="23"/>
                <w:lang w:val="ru-RU"/>
              </w:rPr>
              <w:t>5</w:t>
            </w:r>
          </w:p>
        </w:tc>
      </w:tr>
      <w:tr w:rsidR="00120D16" w:rsidTr="00BD5066">
        <w:trPr>
          <w:trHeight w:val="698"/>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6.</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5E5F0A" w:rsidRDefault="00C279A6" w:rsidP="000768D4">
            <w:pPr>
              <w:spacing w:line="278" w:lineRule="exact"/>
              <w:ind w:firstLine="133"/>
              <w:jc w:val="both"/>
              <w:rPr>
                <w:sz w:val="23"/>
                <w:szCs w:val="23"/>
                <w:lang w:val="ru-RU"/>
              </w:rPr>
            </w:pPr>
            <w:r w:rsidRPr="005E5F0A">
              <w:rPr>
                <w:sz w:val="23"/>
                <w:szCs w:val="23"/>
                <w:lang w:val="ru-RU"/>
              </w:rPr>
              <w:t>Контрольные испытания:</w:t>
            </w:r>
          </w:p>
          <w:p w:rsidR="004E7FFE" w:rsidRPr="005E5F0A" w:rsidRDefault="00C279A6" w:rsidP="000768D4">
            <w:pPr>
              <w:spacing w:line="278" w:lineRule="exact"/>
              <w:ind w:firstLine="133"/>
              <w:jc w:val="both"/>
              <w:rPr>
                <w:sz w:val="23"/>
                <w:szCs w:val="23"/>
                <w:lang w:val="ru-RU"/>
              </w:rPr>
            </w:pPr>
            <w:r w:rsidRPr="005E5F0A">
              <w:rPr>
                <w:sz w:val="23"/>
                <w:szCs w:val="23"/>
                <w:lang w:val="ru-RU"/>
              </w:rPr>
              <w:t>-тестирование по учебным контрольным нормативам</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lang w:val="ru-RU"/>
              </w:rPr>
            </w:pPr>
            <w:r w:rsidRPr="00091F80">
              <w:rPr>
                <w:sz w:val="23"/>
                <w:szCs w:val="23"/>
                <w:lang w:val="ru-RU"/>
              </w:rPr>
              <w:t>8</w:t>
            </w:r>
          </w:p>
        </w:tc>
      </w:tr>
      <w:tr w:rsidR="00120D16" w:rsidTr="00BD5066">
        <w:trPr>
          <w:trHeight w:val="56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7.</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firstLine="133"/>
              <w:jc w:val="both"/>
              <w:rPr>
                <w:sz w:val="23"/>
                <w:szCs w:val="23"/>
                <w:lang w:val="ru-RU"/>
              </w:rPr>
            </w:pPr>
            <w:r w:rsidRPr="00091F80">
              <w:rPr>
                <w:sz w:val="23"/>
                <w:szCs w:val="23"/>
                <w:lang w:val="ru-RU"/>
              </w:rPr>
              <w:t>Подвижные, спортивные игры</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1C4012" w:rsidP="000768D4">
            <w:pPr>
              <w:ind w:hanging="12"/>
              <w:jc w:val="center"/>
              <w:rPr>
                <w:sz w:val="23"/>
                <w:szCs w:val="23"/>
                <w:lang w:val="ru-RU"/>
              </w:rPr>
            </w:pPr>
            <w:r>
              <w:rPr>
                <w:sz w:val="23"/>
                <w:szCs w:val="23"/>
                <w:lang w:val="ru-RU"/>
              </w:rPr>
              <w:t>97</w:t>
            </w:r>
          </w:p>
        </w:tc>
      </w:tr>
      <w:tr w:rsidR="00120D16" w:rsidTr="00BD5066">
        <w:trPr>
          <w:trHeight w:val="54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9974AB" w:rsidRPr="00091F80" w:rsidRDefault="00C279A6" w:rsidP="000768D4">
            <w:pPr>
              <w:ind w:hanging="12"/>
              <w:jc w:val="center"/>
              <w:rPr>
                <w:sz w:val="23"/>
                <w:szCs w:val="23"/>
                <w:lang w:val="ru-RU"/>
              </w:rPr>
            </w:pPr>
            <w:r w:rsidRPr="00091F80">
              <w:rPr>
                <w:sz w:val="23"/>
                <w:szCs w:val="23"/>
                <w:lang w:val="ru-RU"/>
              </w:rPr>
              <w:t>8.</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9974AB" w:rsidRPr="00091F80" w:rsidRDefault="00C279A6" w:rsidP="000768D4">
            <w:pPr>
              <w:ind w:firstLine="133"/>
              <w:jc w:val="both"/>
              <w:rPr>
                <w:sz w:val="23"/>
                <w:szCs w:val="23"/>
              </w:rPr>
            </w:pPr>
            <w:r w:rsidRPr="00091F80">
              <w:rPr>
                <w:sz w:val="23"/>
                <w:szCs w:val="23"/>
              </w:rPr>
              <w:t>Интегральная подготовка</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9974AB" w:rsidRPr="00091F80" w:rsidRDefault="00C279A6" w:rsidP="000768D4">
            <w:pPr>
              <w:ind w:hanging="12"/>
              <w:jc w:val="center"/>
              <w:rPr>
                <w:sz w:val="23"/>
                <w:szCs w:val="23"/>
                <w:lang w:val="ru-RU"/>
              </w:rPr>
            </w:pPr>
            <w:r w:rsidRPr="00091F80">
              <w:rPr>
                <w:sz w:val="23"/>
                <w:szCs w:val="23"/>
                <w:lang w:val="ru-RU"/>
              </w:rPr>
              <w:t>5</w:t>
            </w:r>
          </w:p>
        </w:tc>
      </w:tr>
      <w:tr w:rsidR="00120D16" w:rsidTr="00BD5066">
        <w:trPr>
          <w:trHeight w:val="54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rPr>
            </w:pPr>
            <w:r w:rsidRPr="00091F80">
              <w:rPr>
                <w:sz w:val="23"/>
                <w:szCs w:val="23"/>
                <w:lang w:val="ru-RU"/>
              </w:rPr>
              <w:t>9</w:t>
            </w:r>
            <w:r w:rsidR="00C279A6" w:rsidRPr="00091F80">
              <w:rPr>
                <w:sz w:val="23"/>
                <w:szCs w:val="23"/>
              </w:rPr>
              <w:t>.</w:t>
            </w:r>
          </w:p>
        </w:tc>
        <w:tc>
          <w:tcPr>
            <w:tcW w:w="356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firstLine="133"/>
              <w:jc w:val="both"/>
              <w:rPr>
                <w:sz w:val="23"/>
                <w:szCs w:val="23"/>
              </w:rPr>
            </w:pPr>
            <w:r w:rsidRPr="00091F80">
              <w:rPr>
                <w:sz w:val="23"/>
                <w:szCs w:val="23"/>
              </w:rPr>
              <w:t>Соревнования:</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9974AB" w:rsidP="000768D4">
            <w:pPr>
              <w:ind w:hanging="12"/>
              <w:jc w:val="center"/>
              <w:rPr>
                <w:sz w:val="23"/>
                <w:szCs w:val="23"/>
                <w:lang w:val="ru-RU"/>
              </w:rPr>
            </w:pPr>
            <w:r w:rsidRPr="00091F80">
              <w:rPr>
                <w:sz w:val="23"/>
                <w:szCs w:val="23"/>
                <w:lang w:val="ru-RU"/>
              </w:rPr>
              <w:t>10</w:t>
            </w:r>
          </w:p>
        </w:tc>
      </w:tr>
      <w:tr w:rsidR="00120D16" w:rsidTr="00BD5066">
        <w:trPr>
          <w:trHeight w:val="555"/>
        </w:trPr>
        <w:tc>
          <w:tcPr>
            <w:tcW w:w="385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C279A6" w:rsidP="000768D4">
            <w:pPr>
              <w:ind w:hanging="12"/>
              <w:jc w:val="center"/>
              <w:rPr>
                <w:sz w:val="23"/>
                <w:szCs w:val="23"/>
              </w:rPr>
            </w:pPr>
            <w:r w:rsidRPr="00091F80">
              <w:rPr>
                <w:sz w:val="23"/>
                <w:szCs w:val="23"/>
              </w:rPr>
              <w:t>ВСЕГО ЧАСОВ:</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tcPr>
          <w:p w:rsidR="004E7FFE" w:rsidRPr="00091F80" w:rsidRDefault="001C4012" w:rsidP="000768D4">
            <w:pPr>
              <w:ind w:hanging="12"/>
              <w:jc w:val="center"/>
              <w:rPr>
                <w:sz w:val="23"/>
                <w:szCs w:val="23"/>
              </w:rPr>
            </w:pPr>
            <w:r>
              <w:rPr>
                <w:sz w:val="23"/>
                <w:szCs w:val="23"/>
              </w:rPr>
              <w:t>276</w:t>
            </w:r>
          </w:p>
        </w:tc>
      </w:tr>
    </w:tbl>
    <w:p w:rsidR="00EA49E0" w:rsidRPr="00091F80" w:rsidRDefault="00EA49E0" w:rsidP="000768D4">
      <w:pPr>
        <w:spacing w:after="355"/>
        <w:ind w:right="4100" w:hanging="12"/>
        <w:jc w:val="both"/>
        <w:rPr>
          <w:sz w:val="2"/>
          <w:szCs w:val="2"/>
        </w:rPr>
      </w:pPr>
    </w:p>
    <w:p w:rsidR="00EA49E0" w:rsidRPr="005E5F0A" w:rsidRDefault="00371D84" w:rsidP="00371D84">
      <w:pPr>
        <w:keepNext/>
        <w:keepLines/>
        <w:spacing w:before="258" w:line="317" w:lineRule="exact"/>
        <w:ind w:hanging="12"/>
        <w:outlineLvl w:val="2"/>
        <w:rPr>
          <w:b/>
          <w:bCs/>
          <w:sz w:val="22"/>
          <w:szCs w:val="22"/>
          <w:lang w:val="ru-RU"/>
        </w:rPr>
      </w:pPr>
      <w:bookmarkStart w:id="11" w:name="bookmark19"/>
      <w:r>
        <w:rPr>
          <w:b/>
          <w:bCs/>
          <w:sz w:val="22"/>
          <w:szCs w:val="22"/>
          <w:lang w:val="ru-RU"/>
        </w:rPr>
        <w:t>4.</w:t>
      </w:r>
      <w:r w:rsidR="00A625A5" w:rsidRPr="00091F80">
        <w:rPr>
          <w:b/>
          <w:bCs/>
          <w:sz w:val="22"/>
          <w:szCs w:val="22"/>
          <w:lang w:val="ru-RU"/>
        </w:rPr>
        <w:t>3.</w:t>
      </w:r>
      <w:r>
        <w:rPr>
          <w:b/>
          <w:bCs/>
          <w:sz w:val="22"/>
          <w:szCs w:val="22"/>
          <w:lang w:val="ru-RU"/>
        </w:rPr>
        <w:t>2</w:t>
      </w:r>
      <w:r w:rsidR="00A625A5" w:rsidRPr="00091F80">
        <w:rPr>
          <w:b/>
          <w:bCs/>
          <w:sz w:val="22"/>
          <w:szCs w:val="22"/>
          <w:lang w:val="ru-RU"/>
        </w:rPr>
        <w:t xml:space="preserve">. </w:t>
      </w:r>
      <w:r w:rsidR="00C279A6" w:rsidRPr="005E5F0A">
        <w:rPr>
          <w:b/>
          <w:bCs/>
          <w:sz w:val="22"/>
          <w:szCs w:val="22"/>
          <w:lang w:val="ru-RU"/>
        </w:rPr>
        <w:t>ПРОГРАММНЫЙ МАТЕРИАЛ</w:t>
      </w:r>
      <w:r>
        <w:rPr>
          <w:b/>
          <w:bCs/>
          <w:sz w:val="22"/>
          <w:szCs w:val="22"/>
          <w:lang w:val="ru-RU"/>
        </w:rPr>
        <w:t xml:space="preserve">  </w:t>
      </w:r>
      <w:r w:rsidR="00C279A6" w:rsidRPr="005E5F0A">
        <w:rPr>
          <w:b/>
          <w:bCs/>
          <w:sz w:val="22"/>
          <w:szCs w:val="22"/>
          <w:lang w:val="ru-RU"/>
        </w:rPr>
        <w:t xml:space="preserve">ДЛЯ </w:t>
      </w:r>
      <w:r w:rsidR="008B5AFC" w:rsidRPr="00091F80">
        <w:rPr>
          <w:b/>
          <w:bCs/>
          <w:sz w:val="22"/>
          <w:szCs w:val="22"/>
          <w:lang w:val="ru-RU"/>
        </w:rPr>
        <w:t>ОБ</w:t>
      </w:r>
      <w:r w:rsidR="00C279A6" w:rsidRPr="005E5F0A">
        <w:rPr>
          <w:b/>
          <w:bCs/>
          <w:sz w:val="22"/>
          <w:szCs w:val="22"/>
          <w:lang w:val="ru-RU"/>
        </w:rPr>
        <w:t>УЧА</w:t>
      </w:r>
      <w:r w:rsidR="008B5AFC" w:rsidRPr="00091F80">
        <w:rPr>
          <w:b/>
          <w:bCs/>
          <w:sz w:val="22"/>
          <w:szCs w:val="22"/>
          <w:lang w:val="ru-RU"/>
        </w:rPr>
        <w:t>Ю</w:t>
      </w:r>
      <w:r w:rsidR="00C279A6" w:rsidRPr="005E5F0A">
        <w:rPr>
          <w:b/>
          <w:bCs/>
          <w:sz w:val="22"/>
          <w:szCs w:val="22"/>
          <w:lang w:val="ru-RU"/>
        </w:rPr>
        <w:t>ЩИХСЯ ГРУПП НАЧАЛЬНОЙ ПОДГОТОВК</w:t>
      </w:r>
      <w:bookmarkEnd w:id="11"/>
      <w:r w:rsidR="00C279A6" w:rsidRPr="005E5F0A">
        <w:rPr>
          <w:b/>
          <w:bCs/>
          <w:sz w:val="22"/>
          <w:szCs w:val="22"/>
          <w:lang w:val="ru-RU"/>
        </w:rPr>
        <w:t>И</w:t>
      </w:r>
    </w:p>
    <w:p w:rsidR="00EA49E0" w:rsidRPr="005E5F0A" w:rsidRDefault="00C279A6" w:rsidP="000768D4">
      <w:pPr>
        <w:spacing w:after="116" w:line="317" w:lineRule="exact"/>
        <w:ind w:right="480" w:hanging="12"/>
        <w:jc w:val="both"/>
        <w:rPr>
          <w:lang w:val="ru-RU"/>
        </w:rPr>
      </w:pPr>
      <w:r w:rsidRPr="005E5F0A">
        <w:rPr>
          <w:lang w:val="ru-RU"/>
        </w:rPr>
        <w:t>В период начальной подготовки образовательный процесс необходимо строить по принципу «от простого к сложному», то есть сначала разучивать отдельные элементы двигательных действий (учить «буквы»), а потом складывать из них игровые приёмы и комбинации («слова» и «фразы»). В игровых упражнениях юные футболисты должны уметь быстро и тактически целесообразно перестраивать свои двигательные действия в зависимости от изменяющихся условий в игре.</w:t>
      </w:r>
    </w:p>
    <w:p w:rsidR="00EA49E0" w:rsidRPr="005E5F0A" w:rsidRDefault="00C279A6" w:rsidP="000768D4">
      <w:pPr>
        <w:tabs>
          <w:tab w:val="left" w:pos="10490"/>
        </w:tabs>
        <w:spacing w:line="322" w:lineRule="exact"/>
        <w:ind w:right="449" w:hanging="12"/>
        <w:jc w:val="both"/>
        <w:rPr>
          <w:lang w:val="ru-RU"/>
        </w:rPr>
      </w:pPr>
      <w:r w:rsidRPr="005E5F0A">
        <w:rPr>
          <w:lang w:val="ru-RU"/>
        </w:rPr>
        <w:t xml:space="preserve">Задачи этапа начальной подготовки: </w:t>
      </w:r>
      <w:r w:rsidR="008B5AFC" w:rsidRPr="00091F80">
        <w:rPr>
          <w:lang w:val="ru-RU"/>
        </w:rPr>
        <w:t xml:space="preserve">- </w:t>
      </w:r>
      <w:r w:rsidRPr="005E5F0A">
        <w:rPr>
          <w:lang w:val="ru-RU"/>
        </w:rPr>
        <w:t xml:space="preserve"> Формирование положительной мотивации юных спортсменов к занятиям футболом;</w:t>
      </w:r>
      <w:r w:rsidR="00FC5779" w:rsidRPr="00091F80">
        <w:rPr>
          <w:lang w:val="ru-RU"/>
        </w:rPr>
        <w:t xml:space="preserve"> </w:t>
      </w:r>
      <w:r w:rsidR="008B5AFC" w:rsidRPr="00091F80">
        <w:rPr>
          <w:lang w:val="ru-RU"/>
        </w:rPr>
        <w:t xml:space="preserve">-  </w:t>
      </w:r>
      <w:r w:rsidRPr="005E5F0A">
        <w:rPr>
          <w:lang w:val="ru-RU"/>
        </w:rPr>
        <w:t>Повысить общую координацию движений;</w:t>
      </w:r>
      <w:r w:rsidR="00FC5779" w:rsidRPr="00091F80">
        <w:rPr>
          <w:lang w:val="ru-RU"/>
        </w:rPr>
        <w:t xml:space="preserve"> </w:t>
      </w:r>
      <w:r w:rsidR="008B5AFC" w:rsidRPr="00091F80">
        <w:rPr>
          <w:lang w:val="ru-RU"/>
        </w:rPr>
        <w:t xml:space="preserve">-  </w:t>
      </w:r>
      <w:r w:rsidRPr="005E5F0A">
        <w:rPr>
          <w:lang w:val="ru-RU"/>
        </w:rPr>
        <w:t>Расширить объём двигательных умений и навыков юных футболистов;</w:t>
      </w:r>
      <w:r w:rsidR="00FC5779" w:rsidRPr="00091F80">
        <w:rPr>
          <w:lang w:val="ru-RU"/>
        </w:rPr>
        <w:t xml:space="preserve"> </w:t>
      </w:r>
      <w:r w:rsidR="008B5AFC" w:rsidRPr="00091F80">
        <w:rPr>
          <w:lang w:val="ru-RU"/>
        </w:rPr>
        <w:t xml:space="preserve">-  </w:t>
      </w:r>
      <w:r w:rsidRPr="005E5F0A">
        <w:rPr>
          <w:lang w:val="ru-RU"/>
        </w:rPr>
        <w:t>Повысить скоростно-силовые возможности юных футболистов.</w:t>
      </w:r>
    </w:p>
    <w:p w:rsidR="00EA49E0" w:rsidRPr="00996730" w:rsidRDefault="00C279A6" w:rsidP="00996730">
      <w:pPr>
        <w:framePr w:wrap="notBeside" w:vAnchor="text" w:hAnchor="text" w:xAlign="center" w:y="1"/>
        <w:spacing w:line="230" w:lineRule="exact"/>
        <w:jc w:val="center"/>
        <w:rPr>
          <w:b/>
        </w:rPr>
      </w:pPr>
      <w:r w:rsidRPr="00996730">
        <w:rPr>
          <w:b/>
        </w:rPr>
        <w:lastRenderedPageBreak/>
        <w:t>Учебно-тематический план на год</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7"/>
        <w:gridCol w:w="5634"/>
        <w:gridCol w:w="1163"/>
        <w:gridCol w:w="1020"/>
        <w:gridCol w:w="1209"/>
      </w:tblGrid>
      <w:tr w:rsidR="00120D16" w:rsidTr="00E60DB5">
        <w:trPr>
          <w:trHeight w:val="295"/>
          <w:jc w:val="center"/>
        </w:trPr>
        <w:tc>
          <w:tcPr>
            <w:tcW w:w="506" w:type="pct"/>
            <w:shd w:val="clear" w:color="auto" w:fill="FFFFFF"/>
            <w:vAlign w:val="center"/>
          </w:tcPr>
          <w:p w:rsidR="00EA49E0" w:rsidRPr="00091F80" w:rsidRDefault="00C279A6" w:rsidP="000768D4">
            <w:pPr>
              <w:framePr w:wrap="notBeside" w:vAnchor="text" w:hAnchor="text" w:xAlign="center" w:y="1"/>
              <w:ind w:left="-142" w:hanging="154"/>
              <w:jc w:val="center"/>
            </w:pPr>
            <w:r w:rsidRPr="00091F80">
              <w:t>№ п/п</w:t>
            </w:r>
          </w:p>
        </w:tc>
        <w:tc>
          <w:tcPr>
            <w:tcW w:w="2805" w:type="pct"/>
            <w:shd w:val="clear" w:color="auto" w:fill="FFFFFF"/>
            <w:vAlign w:val="center"/>
          </w:tcPr>
          <w:p w:rsidR="00EA49E0" w:rsidRPr="00091F80" w:rsidRDefault="00C279A6" w:rsidP="000768D4">
            <w:pPr>
              <w:framePr w:wrap="notBeside" w:vAnchor="text" w:hAnchor="text" w:xAlign="center" w:y="1"/>
              <w:ind w:firstLine="104"/>
              <w:jc w:val="center"/>
            </w:pPr>
            <w:r w:rsidRPr="00091F80">
              <w:t>Программный материал</w:t>
            </w:r>
          </w:p>
        </w:tc>
        <w:tc>
          <w:tcPr>
            <w:tcW w:w="579" w:type="pct"/>
            <w:shd w:val="clear" w:color="auto" w:fill="FFFFFF"/>
            <w:vAlign w:val="center"/>
          </w:tcPr>
          <w:p w:rsidR="00EA49E0" w:rsidRPr="00091F80" w:rsidRDefault="00C279A6" w:rsidP="000768D4">
            <w:pPr>
              <w:framePr w:wrap="notBeside" w:vAnchor="text" w:hAnchor="text" w:xAlign="center" w:y="1"/>
              <w:ind w:hanging="12"/>
              <w:jc w:val="center"/>
            </w:pPr>
            <w:r w:rsidRPr="00091F80">
              <w:t>НП-1</w:t>
            </w:r>
          </w:p>
        </w:tc>
        <w:tc>
          <w:tcPr>
            <w:tcW w:w="508" w:type="pct"/>
            <w:shd w:val="clear" w:color="auto" w:fill="FFFFFF"/>
            <w:vAlign w:val="center"/>
          </w:tcPr>
          <w:p w:rsidR="00EA49E0" w:rsidRPr="00091F80" w:rsidRDefault="00C279A6" w:rsidP="000768D4">
            <w:pPr>
              <w:framePr w:wrap="notBeside" w:vAnchor="text" w:hAnchor="text" w:xAlign="center" w:y="1"/>
              <w:ind w:hanging="12"/>
              <w:jc w:val="center"/>
            </w:pPr>
            <w:r w:rsidRPr="00091F80">
              <w:t>НП-2</w:t>
            </w:r>
          </w:p>
        </w:tc>
        <w:tc>
          <w:tcPr>
            <w:tcW w:w="602" w:type="pct"/>
            <w:shd w:val="clear" w:color="auto" w:fill="FFFFFF"/>
            <w:vAlign w:val="center"/>
          </w:tcPr>
          <w:p w:rsidR="00EA49E0" w:rsidRPr="00091F80" w:rsidRDefault="00C279A6" w:rsidP="000768D4">
            <w:pPr>
              <w:framePr w:wrap="notBeside" w:vAnchor="text" w:hAnchor="text" w:xAlign="center" w:y="1"/>
              <w:ind w:hanging="12"/>
              <w:jc w:val="center"/>
            </w:pPr>
            <w:r w:rsidRPr="00091F80">
              <w:t>НП-3</w:t>
            </w:r>
          </w:p>
        </w:tc>
      </w:tr>
      <w:tr w:rsidR="00120D16" w:rsidTr="00E60DB5">
        <w:trPr>
          <w:trHeight w:val="606"/>
          <w:jc w:val="center"/>
        </w:trPr>
        <w:tc>
          <w:tcPr>
            <w:tcW w:w="506" w:type="pct"/>
            <w:shd w:val="clear" w:color="auto" w:fill="FFFFFF"/>
            <w:vAlign w:val="center"/>
          </w:tcPr>
          <w:p w:rsidR="00EA49E0" w:rsidRPr="00091F80" w:rsidRDefault="00C279A6" w:rsidP="000768D4">
            <w:pPr>
              <w:framePr w:wrap="notBeside" w:vAnchor="text" w:hAnchor="text" w:xAlign="center" w:y="1"/>
              <w:ind w:hanging="12"/>
              <w:jc w:val="center"/>
            </w:pPr>
            <w:r w:rsidRPr="00091F80">
              <w:t>1.</w:t>
            </w:r>
          </w:p>
        </w:tc>
        <w:tc>
          <w:tcPr>
            <w:tcW w:w="2805" w:type="pct"/>
            <w:shd w:val="clear" w:color="auto" w:fill="FFFFFF"/>
            <w:vAlign w:val="center"/>
          </w:tcPr>
          <w:p w:rsidR="00EA49E0" w:rsidRPr="00091F80" w:rsidRDefault="00C279A6" w:rsidP="000768D4">
            <w:pPr>
              <w:framePr w:wrap="notBeside" w:vAnchor="text" w:hAnchor="text" w:xAlign="center" w:y="1"/>
              <w:ind w:firstLine="104"/>
              <w:jc w:val="center"/>
            </w:pPr>
            <w:r w:rsidRPr="00091F80">
              <w:t>Теоретическая подготовка: тема</w:t>
            </w:r>
          </w:p>
        </w:tc>
        <w:tc>
          <w:tcPr>
            <w:tcW w:w="579" w:type="pct"/>
            <w:shd w:val="clear" w:color="auto" w:fill="FFFFFF"/>
            <w:vAlign w:val="center"/>
          </w:tcPr>
          <w:p w:rsidR="00EA49E0" w:rsidRPr="00091F80" w:rsidRDefault="009974AB" w:rsidP="000768D4">
            <w:pPr>
              <w:framePr w:wrap="notBeside" w:vAnchor="text" w:hAnchor="text" w:xAlign="center" w:y="1"/>
              <w:ind w:hanging="12"/>
              <w:jc w:val="center"/>
              <w:rPr>
                <w:lang w:val="ru-RU"/>
              </w:rPr>
            </w:pPr>
            <w:r w:rsidRPr="00091F80">
              <w:rPr>
                <w:lang w:val="ru-RU"/>
              </w:rPr>
              <w:t>8</w:t>
            </w:r>
          </w:p>
        </w:tc>
        <w:tc>
          <w:tcPr>
            <w:tcW w:w="508" w:type="pct"/>
            <w:shd w:val="clear" w:color="auto" w:fill="FFFFFF"/>
            <w:vAlign w:val="center"/>
          </w:tcPr>
          <w:p w:rsidR="00EA49E0" w:rsidRPr="00091F80" w:rsidRDefault="009974AB" w:rsidP="000768D4">
            <w:pPr>
              <w:framePr w:wrap="notBeside" w:vAnchor="text" w:hAnchor="text" w:xAlign="center" w:y="1"/>
              <w:ind w:hanging="12"/>
              <w:jc w:val="center"/>
              <w:rPr>
                <w:lang w:val="ru-RU"/>
              </w:rPr>
            </w:pPr>
            <w:r w:rsidRPr="00091F80">
              <w:rPr>
                <w:lang w:val="ru-RU"/>
              </w:rPr>
              <w:t>9</w:t>
            </w:r>
          </w:p>
        </w:tc>
        <w:tc>
          <w:tcPr>
            <w:tcW w:w="602" w:type="pct"/>
            <w:shd w:val="clear" w:color="auto" w:fill="FFFFFF"/>
            <w:vAlign w:val="center"/>
          </w:tcPr>
          <w:p w:rsidR="00EA49E0" w:rsidRPr="00091F80" w:rsidRDefault="009974AB" w:rsidP="000768D4">
            <w:pPr>
              <w:framePr w:wrap="notBeside" w:vAnchor="text" w:hAnchor="text" w:xAlign="center" w:y="1"/>
              <w:ind w:hanging="12"/>
              <w:jc w:val="center"/>
              <w:rPr>
                <w:lang w:val="ru-RU"/>
              </w:rPr>
            </w:pPr>
            <w:r w:rsidRPr="00091F80">
              <w:rPr>
                <w:lang w:val="ru-RU"/>
              </w:rPr>
              <w:t>10</w:t>
            </w:r>
          </w:p>
        </w:tc>
      </w:tr>
      <w:tr w:rsidR="00120D16" w:rsidTr="00996730">
        <w:trPr>
          <w:trHeight w:val="6213"/>
          <w:jc w:val="center"/>
        </w:trPr>
        <w:tc>
          <w:tcPr>
            <w:tcW w:w="506" w:type="pct"/>
            <w:shd w:val="clear" w:color="auto" w:fill="FFFFFF"/>
            <w:vAlign w:val="center"/>
          </w:tcPr>
          <w:p w:rsidR="00EA49E0" w:rsidRPr="00091F80" w:rsidRDefault="00C279A6" w:rsidP="000768D4">
            <w:pPr>
              <w:framePr w:wrap="notBeside" w:vAnchor="text" w:hAnchor="text" w:xAlign="center" w:y="1"/>
              <w:ind w:hanging="12"/>
              <w:jc w:val="center"/>
            </w:pPr>
            <w:r w:rsidRPr="00091F80">
              <w:t>2.</w:t>
            </w:r>
          </w:p>
        </w:tc>
        <w:tc>
          <w:tcPr>
            <w:tcW w:w="2805" w:type="pct"/>
            <w:shd w:val="clear" w:color="auto" w:fill="FFFFFF"/>
            <w:vAlign w:val="center"/>
          </w:tcPr>
          <w:p w:rsidR="00EA49E0" w:rsidRPr="00091F80" w:rsidRDefault="00C279A6" w:rsidP="000768D4">
            <w:pPr>
              <w:framePr w:wrap="notBeside" w:vAnchor="text" w:hAnchor="text" w:xAlign="center" w:y="1"/>
              <w:spacing w:after="60"/>
              <w:ind w:firstLine="104"/>
              <w:jc w:val="both"/>
            </w:pPr>
            <w:r w:rsidRPr="00091F80">
              <w:t>Общая физическая подготовка:</w:t>
            </w:r>
          </w:p>
          <w:p w:rsidR="00EA49E0" w:rsidRPr="00091F80" w:rsidRDefault="00C279A6" w:rsidP="000768D4">
            <w:pPr>
              <w:framePr w:wrap="notBeside" w:vAnchor="text" w:hAnchor="text" w:xAlign="center" w:y="1"/>
              <w:numPr>
                <w:ilvl w:val="0"/>
                <w:numId w:val="24"/>
              </w:numPr>
              <w:tabs>
                <w:tab w:val="left" w:pos="336"/>
              </w:tabs>
              <w:spacing w:before="60" w:after="60"/>
              <w:ind w:firstLine="104"/>
              <w:jc w:val="both"/>
            </w:pPr>
            <w:r w:rsidRPr="00091F80">
              <w:t>Упражнения для развития силы:</w:t>
            </w:r>
          </w:p>
          <w:p w:rsidR="008B5AFC" w:rsidRPr="00091F80" w:rsidRDefault="00C279A6" w:rsidP="000768D4">
            <w:pPr>
              <w:framePr w:wrap="notBeside" w:vAnchor="text" w:hAnchor="text" w:xAlign="center" w:y="1"/>
              <w:spacing w:before="60" w:line="293" w:lineRule="exact"/>
              <w:ind w:right="3440" w:firstLine="104"/>
              <w:jc w:val="both"/>
              <w:rPr>
                <w:lang w:val="ru-RU"/>
              </w:rPr>
            </w:pPr>
            <w:r w:rsidRPr="00091F80">
              <w:rPr>
                <w:lang w:val="ru-RU"/>
              </w:rPr>
              <w:t>-</w:t>
            </w:r>
            <w:r w:rsidR="00EA49E0" w:rsidRPr="00091F80">
              <w:t xml:space="preserve"> Силы мышц рук</w:t>
            </w:r>
          </w:p>
          <w:p w:rsidR="00EA49E0" w:rsidRPr="00091F80" w:rsidRDefault="008B5AFC" w:rsidP="000768D4">
            <w:pPr>
              <w:framePr w:wrap="notBeside" w:vAnchor="text" w:hAnchor="text" w:xAlign="center" w:y="1"/>
              <w:spacing w:before="60" w:line="293" w:lineRule="exact"/>
              <w:ind w:right="3440" w:firstLine="104"/>
              <w:jc w:val="both"/>
            </w:pPr>
            <w:r w:rsidRPr="00091F80">
              <w:rPr>
                <w:lang w:val="ru-RU"/>
              </w:rPr>
              <w:t>-</w:t>
            </w:r>
            <w:r w:rsidR="00C279A6" w:rsidRPr="00091F80">
              <w:t xml:space="preserve"> Силы мышц ног</w:t>
            </w:r>
          </w:p>
          <w:p w:rsidR="00EA49E0" w:rsidRPr="005E5F0A" w:rsidRDefault="008B5AFC" w:rsidP="000768D4">
            <w:pPr>
              <w:framePr w:wrap="notBeside" w:vAnchor="text" w:hAnchor="text" w:xAlign="center" w:y="1"/>
              <w:spacing w:line="293" w:lineRule="exact"/>
              <w:ind w:firstLine="104"/>
              <w:jc w:val="both"/>
              <w:rPr>
                <w:lang w:val="ru-RU"/>
              </w:rPr>
            </w:pPr>
            <w:r w:rsidRPr="00091F80">
              <w:rPr>
                <w:lang w:val="ru-RU"/>
              </w:rPr>
              <w:t xml:space="preserve">- </w:t>
            </w:r>
            <w:r w:rsidR="00C279A6" w:rsidRPr="005E5F0A">
              <w:rPr>
                <w:lang w:val="ru-RU"/>
              </w:rPr>
              <w:t>Силы мышц туловища (брюшного пресса, спины)</w:t>
            </w:r>
          </w:p>
          <w:p w:rsidR="008B5AFC" w:rsidRPr="00091F80" w:rsidRDefault="00C279A6" w:rsidP="000768D4">
            <w:pPr>
              <w:framePr w:wrap="notBeside" w:vAnchor="text" w:hAnchor="text" w:xAlign="center" w:y="1"/>
              <w:tabs>
                <w:tab w:val="left" w:pos="1651"/>
              </w:tabs>
              <w:spacing w:line="274" w:lineRule="exact"/>
              <w:ind w:firstLine="104"/>
              <w:jc w:val="both"/>
              <w:rPr>
                <w:lang w:val="ru-RU"/>
              </w:rPr>
            </w:pPr>
            <w:r w:rsidRPr="00091F80">
              <w:rPr>
                <w:lang w:val="ru-RU"/>
              </w:rPr>
              <w:t xml:space="preserve">2. </w:t>
            </w:r>
            <w:r w:rsidR="00EA49E0" w:rsidRPr="005E5F0A">
              <w:rPr>
                <w:lang w:val="ru-RU"/>
              </w:rPr>
              <w:t>Упражнения</w:t>
            </w:r>
            <w:r w:rsidR="00EA49E0" w:rsidRPr="005E5F0A">
              <w:rPr>
                <w:lang w:val="ru-RU"/>
              </w:rPr>
              <w:tab/>
              <w:t>для развития быстроты:</w:t>
            </w:r>
          </w:p>
          <w:p w:rsidR="00EA49E0" w:rsidRPr="005E5F0A" w:rsidRDefault="008B5AFC" w:rsidP="000768D4">
            <w:pPr>
              <w:framePr w:wrap="notBeside" w:vAnchor="text" w:hAnchor="text" w:xAlign="center" w:y="1"/>
              <w:tabs>
                <w:tab w:val="left" w:pos="1651"/>
              </w:tabs>
              <w:spacing w:line="274" w:lineRule="exact"/>
              <w:ind w:firstLine="104"/>
              <w:jc w:val="both"/>
              <w:rPr>
                <w:lang w:val="ru-RU"/>
              </w:rPr>
            </w:pPr>
            <w:r w:rsidRPr="00091F80">
              <w:rPr>
                <w:lang w:val="ru-RU"/>
              </w:rPr>
              <w:t>-</w:t>
            </w:r>
            <w:r w:rsidR="00C279A6" w:rsidRPr="005E5F0A">
              <w:rPr>
                <w:lang w:val="ru-RU"/>
              </w:rPr>
              <w:t xml:space="preserve"> ОРУ для развития быстроты</w:t>
            </w:r>
          </w:p>
          <w:p w:rsidR="00EA49E0" w:rsidRPr="005E5F0A" w:rsidRDefault="008B5AFC" w:rsidP="000768D4">
            <w:pPr>
              <w:framePr w:wrap="notBeside" w:vAnchor="text" w:hAnchor="text" w:xAlign="center" w:y="1"/>
              <w:spacing w:line="293" w:lineRule="exact"/>
              <w:ind w:firstLine="104"/>
              <w:jc w:val="both"/>
              <w:rPr>
                <w:lang w:val="ru-RU"/>
              </w:rPr>
            </w:pPr>
            <w:r w:rsidRPr="00091F80">
              <w:rPr>
                <w:lang w:val="ru-RU"/>
              </w:rPr>
              <w:t>-</w:t>
            </w:r>
            <w:r w:rsidR="00C279A6" w:rsidRPr="005E5F0A">
              <w:rPr>
                <w:lang w:val="ru-RU"/>
              </w:rPr>
              <w:t xml:space="preserve"> Упражнения для разгибателей туловища</w:t>
            </w:r>
          </w:p>
          <w:p w:rsidR="00EA49E0" w:rsidRPr="005E5F0A" w:rsidRDefault="008B5AFC" w:rsidP="000768D4">
            <w:pPr>
              <w:framePr w:wrap="notBeside" w:vAnchor="text" w:hAnchor="text" w:xAlign="center" w:y="1"/>
              <w:spacing w:line="293" w:lineRule="exact"/>
              <w:ind w:firstLine="104"/>
              <w:jc w:val="both"/>
              <w:rPr>
                <w:lang w:val="ru-RU"/>
              </w:rPr>
            </w:pPr>
            <w:r w:rsidRPr="00091F80">
              <w:rPr>
                <w:lang w:val="ru-RU"/>
              </w:rPr>
              <w:t>-</w:t>
            </w:r>
            <w:r w:rsidR="00C279A6" w:rsidRPr="005E5F0A">
              <w:rPr>
                <w:lang w:val="ru-RU"/>
              </w:rPr>
              <w:t xml:space="preserve"> Упражнения для разгибателей ног</w:t>
            </w:r>
          </w:p>
          <w:p w:rsidR="00EA49E0" w:rsidRPr="00091F80" w:rsidRDefault="008B5AFC" w:rsidP="000768D4">
            <w:pPr>
              <w:framePr w:wrap="notBeside" w:vAnchor="text" w:hAnchor="text" w:xAlign="center" w:y="1"/>
              <w:spacing w:line="293" w:lineRule="exact"/>
              <w:ind w:firstLine="104"/>
              <w:jc w:val="both"/>
            </w:pPr>
            <w:r w:rsidRPr="00091F80">
              <w:rPr>
                <w:lang w:val="ru-RU"/>
              </w:rPr>
              <w:t>-</w:t>
            </w:r>
            <w:r w:rsidR="00C279A6" w:rsidRPr="00091F80">
              <w:t xml:space="preserve"> Упражнения общего воздействия</w:t>
            </w:r>
          </w:p>
          <w:p w:rsidR="00EA49E0" w:rsidRPr="00091F80" w:rsidRDefault="00C279A6" w:rsidP="000768D4">
            <w:pPr>
              <w:framePr w:wrap="notBeside" w:vAnchor="text" w:hAnchor="text" w:xAlign="center" w:y="1"/>
              <w:numPr>
                <w:ilvl w:val="0"/>
                <w:numId w:val="24"/>
              </w:numPr>
              <w:tabs>
                <w:tab w:val="left" w:pos="355"/>
              </w:tabs>
              <w:spacing w:line="293" w:lineRule="exact"/>
              <w:ind w:firstLine="104"/>
              <w:jc w:val="both"/>
            </w:pPr>
            <w:r w:rsidRPr="00091F80">
              <w:t>Упражнения для развития гибкости:</w:t>
            </w:r>
          </w:p>
          <w:p w:rsidR="00EA49E0" w:rsidRPr="00091F80" w:rsidRDefault="008B5AFC" w:rsidP="000768D4">
            <w:pPr>
              <w:framePr w:wrap="notBeside" w:vAnchor="text" w:hAnchor="text" w:xAlign="center" w:y="1"/>
              <w:spacing w:line="293" w:lineRule="exact"/>
              <w:ind w:firstLine="104"/>
              <w:jc w:val="both"/>
            </w:pPr>
            <w:r w:rsidRPr="00091F80">
              <w:rPr>
                <w:lang w:val="ru-RU"/>
              </w:rPr>
              <w:t>-</w:t>
            </w:r>
            <w:r w:rsidR="00C279A6" w:rsidRPr="00091F80">
              <w:t xml:space="preserve"> Гибкости плечевого сустава</w:t>
            </w:r>
          </w:p>
          <w:p w:rsidR="00EA49E0" w:rsidRPr="00091F80" w:rsidRDefault="008B5AFC" w:rsidP="000768D4">
            <w:pPr>
              <w:framePr w:wrap="notBeside" w:vAnchor="text" w:hAnchor="text" w:xAlign="center" w:y="1"/>
              <w:spacing w:line="293" w:lineRule="exact"/>
              <w:ind w:firstLine="104"/>
              <w:jc w:val="both"/>
            </w:pPr>
            <w:r w:rsidRPr="00091F80">
              <w:rPr>
                <w:lang w:val="ru-RU"/>
              </w:rPr>
              <w:t>-</w:t>
            </w:r>
            <w:r w:rsidR="00C279A6" w:rsidRPr="00091F80">
              <w:t xml:space="preserve"> Гибкости спины</w:t>
            </w:r>
          </w:p>
          <w:p w:rsidR="00EA49E0" w:rsidRPr="005E5F0A" w:rsidRDefault="008B5AFC" w:rsidP="000768D4">
            <w:pPr>
              <w:framePr w:wrap="notBeside" w:vAnchor="text" w:hAnchor="text" w:xAlign="center" w:y="1"/>
              <w:spacing w:line="293" w:lineRule="exact"/>
              <w:ind w:firstLine="104"/>
              <w:jc w:val="both"/>
              <w:rPr>
                <w:lang w:val="ru-RU"/>
              </w:rPr>
            </w:pPr>
            <w:r w:rsidRPr="00091F80">
              <w:rPr>
                <w:lang w:val="ru-RU"/>
              </w:rPr>
              <w:t>-</w:t>
            </w:r>
            <w:r w:rsidR="00C279A6" w:rsidRPr="005E5F0A">
              <w:rPr>
                <w:lang w:val="ru-RU"/>
              </w:rPr>
              <w:t xml:space="preserve"> </w:t>
            </w:r>
            <w:r w:rsidR="00CF0AB0" w:rsidRPr="005E5F0A">
              <w:rPr>
                <w:lang w:val="ru-RU"/>
              </w:rPr>
              <w:t>Гибкости ног (</w:t>
            </w:r>
            <w:r w:rsidR="00C279A6" w:rsidRPr="005E5F0A">
              <w:rPr>
                <w:lang w:val="ru-RU"/>
              </w:rPr>
              <w:t>тазобедренный ,коленный, голеностопный суставы)</w:t>
            </w:r>
          </w:p>
          <w:p w:rsidR="00EA49E0" w:rsidRPr="005E5F0A" w:rsidRDefault="00C279A6" w:rsidP="000768D4">
            <w:pPr>
              <w:framePr w:wrap="notBeside" w:vAnchor="text" w:hAnchor="text" w:xAlign="center" w:y="1"/>
              <w:numPr>
                <w:ilvl w:val="0"/>
                <w:numId w:val="24"/>
              </w:numPr>
              <w:tabs>
                <w:tab w:val="left" w:pos="365"/>
              </w:tabs>
              <w:spacing w:line="274" w:lineRule="exact"/>
              <w:ind w:firstLine="104"/>
              <w:jc w:val="both"/>
              <w:rPr>
                <w:lang w:val="ru-RU"/>
              </w:rPr>
            </w:pPr>
            <w:r w:rsidRPr="005E5F0A">
              <w:rPr>
                <w:lang w:val="ru-RU"/>
              </w:rPr>
              <w:t>Упражнения для развития ловкости: Главным условием развития ловкости является приобретение большого запаса двигательных навыков и умений.</w:t>
            </w:r>
          </w:p>
          <w:p w:rsidR="00EA49E0" w:rsidRPr="00091F80" w:rsidRDefault="00C279A6" w:rsidP="000768D4">
            <w:pPr>
              <w:framePr w:wrap="notBeside" w:vAnchor="text" w:hAnchor="text" w:xAlign="center" w:y="1"/>
              <w:numPr>
                <w:ilvl w:val="0"/>
                <w:numId w:val="24"/>
              </w:numPr>
              <w:tabs>
                <w:tab w:val="left" w:pos="350"/>
              </w:tabs>
              <w:spacing w:line="274" w:lineRule="exact"/>
              <w:ind w:firstLine="104"/>
              <w:jc w:val="both"/>
            </w:pPr>
            <w:r w:rsidRPr="00091F80">
              <w:t>Упражнения с предметом</w:t>
            </w:r>
          </w:p>
          <w:p w:rsidR="00EA49E0" w:rsidRPr="00996730" w:rsidRDefault="008B5AFC" w:rsidP="00996730">
            <w:pPr>
              <w:framePr w:wrap="notBeside" w:vAnchor="text" w:hAnchor="text" w:xAlign="center" w:y="1"/>
              <w:spacing w:line="274" w:lineRule="exact"/>
              <w:ind w:firstLine="104"/>
              <w:jc w:val="both"/>
              <w:rPr>
                <w:lang w:val="ru-RU"/>
              </w:rPr>
            </w:pPr>
            <w:r w:rsidRPr="00091F80">
              <w:rPr>
                <w:lang w:val="ru-RU"/>
              </w:rPr>
              <w:t>-</w:t>
            </w:r>
            <w:r w:rsidR="00C279A6" w:rsidRPr="00091F80">
              <w:t xml:space="preserve"> С набивными мячами</w:t>
            </w:r>
          </w:p>
        </w:tc>
        <w:tc>
          <w:tcPr>
            <w:tcW w:w="579" w:type="pct"/>
            <w:shd w:val="clear" w:color="auto" w:fill="FFFFFF"/>
            <w:vAlign w:val="center"/>
          </w:tcPr>
          <w:p w:rsidR="00EA49E0" w:rsidRPr="00091F80" w:rsidRDefault="009974AB" w:rsidP="000768D4">
            <w:pPr>
              <w:framePr w:wrap="notBeside" w:vAnchor="text" w:hAnchor="text" w:xAlign="center" w:y="1"/>
              <w:ind w:hanging="12"/>
              <w:jc w:val="center"/>
              <w:rPr>
                <w:lang w:val="ru-RU"/>
              </w:rPr>
            </w:pPr>
            <w:r w:rsidRPr="00091F80">
              <w:rPr>
                <w:lang w:val="ru-RU"/>
              </w:rPr>
              <w:t>60</w:t>
            </w:r>
          </w:p>
        </w:tc>
        <w:tc>
          <w:tcPr>
            <w:tcW w:w="508" w:type="pct"/>
            <w:shd w:val="clear" w:color="auto" w:fill="FFFFFF"/>
            <w:vAlign w:val="center"/>
          </w:tcPr>
          <w:p w:rsidR="00EA49E0" w:rsidRPr="00091F80" w:rsidRDefault="009974AB" w:rsidP="000768D4">
            <w:pPr>
              <w:framePr w:wrap="notBeside" w:vAnchor="text" w:hAnchor="text" w:xAlign="center" w:y="1"/>
              <w:ind w:hanging="12"/>
              <w:jc w:val="center"/>
              <w:rPr>
                <w:lang w:val="ru-RU"/>
              </w:rPr>
            </w:pPr>
            <w:r w:rsidRPr="00091F80">
              <w:rPr>
                <w:lang w:val="ru-RU"/>
              </w:rPr>
              <w:t>70</w:t>
            </w:r>
          </w:p>
        </w:tc>
        <w:tc>
          <w:tcPr>
            <w:tcW w:w="602" w:type="pct"/>
            <w:shd w:val="clear" w:color="auto" w:fill="FFFFFF"/>
            <w:vAlign w:val="center"/>
          </w:tcPr>
          <w:p w:rsidR="00EA49E0" w:rsidRPr="00091F80" w:rsidRDefault="009974AB" w:rsidP="000768D4">
            <w:pPr>
              <w:framePr w:wrap="notBeside" w:vAnchor="text" w:hAnchor="text" w:xAlign="center" w:y="1"/>
              <w:ind w:hanging="12"/>
              <w:jc w:val="center"/>
              <w:rPr>
                <w:lang w:val="ru-RU"/>
              </w:rPr>
            </w:pPr>
            <w:r w:rsidRPr="00091F80">
              <w:rPr>
                <w:lang w:val="ru-RU"/>
              </w:rPr>
              <w:t>80</w:t>
            </w:r>
          </w:p>
        </w:tc>
      </w:tr>
    </w:tbl>
    <w:p w:rsidR="00EA49E0" w:rsidRPr="00091F80" w:rsidRDefault="00EA49E0" w:rsidP="000768D4">
      <w:pPr>
        <w:ind w:hanging="12"/>
        <w:jc w:val="both"/>
        <w:rPr>
          <w:rFonts w:eastAsia="Arial Unicode MS"/>
          <w:lang w:val="ru-RU" w:eastAsia="ru-RU"/>
        </w:rPr>
      </w:pPr>
    </w:p>
    <w:tbl>
      <w:tblPr>
        <w:tblW w:w="0" w:type="auto"/>
        <w:jc w:val="center"/>
        <w:tblLayout w:type="fixed"/>
        <w:tblCellMar>
          <w:left w:w="0" w:type="dxa"/>
          <w:right w:w="0" w:type="dxa"/>
        </w:tblCellMar>
        <w:tblLook w:val="0000" w:firstRow="0" w:lastRow="0" w:firstColumn="0" w:lastColumn="0" w:noHBand="0" w:noVBand="0"/>
      </w:tblPr>
      <w:tblGrid>
        <w:gridCol w:w="856"/>
        <w:gridCol w:w="6188"/>
        <w:gridCol w:w="1133"/>
        <w:gridCol w:w="994"/>
        <w:gridCol w:w="610"/>
      </w:tblGrid>
      <w:tr w:rsidR="00120D16" w:rsidTr="000768D4">
        <w:trPr>
          <w:trHeight w:val="341"/>
          <w:jc w:val="center"/>
        </w:trPr>
        <w:tc>
          <w:tcPr>
            <w:tcW w:w="856"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0768D4">
            <w:pPr>
              <w:framePr w:wrap="notBeside" w:vAnchor="text" w:hAnchor="text" w:xAlign="center" w:y="1"/>
              <w:ind w:hanging="12"/>
              <w:jc w:val="center"/>
              <w:rPr>
                <w:rFonts w:eastAsia="Arial Unicode MS"/>
                <w:lang w:val="ru-RU" w:eastAsia="ru-RU"/>
              </w:rPr>
            </w:pPr>
          </w:p>
        </w:tc>
        <w:tc>
          <w:tcPr>
            <w:tcW w:w="6188" w:type="dxa"/>
            <w:tcBorders>
              <w:top w:val="single" w:sz="4" w:space="0" w:color="auto"/>
              <w:left w:val="single" w:sz="4" w:space="0" w:color="auto"/>
              <w:bottom w:val="nil"/>
              <w:right w:val="single" w:sz="4" w:space="0" w:color="auto"/>
            </w:tcBorders>
            <w:shd w:val="clear" w:color="auto" w:fill="FFFFFF"/>
          </w:tcPr>
          <w:p w:rsidR="00996730" w:rsidRPr="00091F80" w:rsidRDefault="00C279A6" w:rsidP="00996730">
            <w:pPr>
              <w:framePr w:wrap="notBeside" w:vAnchor="text" w:hAnchor="text" w:xAlign="center" w:y="1"/>
              <w:numPr>
                <w:ilvl w:val="0"/>
                <w:numId w:val="25"/>
              </w:numPr>
              <w:tabs>
                <w:tab w:val="left" w:pos="355"/>
              </w:tabs>
              <w:spacing w:line="283" w:lineRule="exact"/>
              <w:ind w:firstLine="104"/>
              <w:jc w:val="both"/>
            </w:pPr>
            <w:r w:rsidRPr="00091F80">
              <w:t>Акробатические упражнения</w:t>
            </w:r>
          </w:p>
          <w:p w:rsidR="00996730" w:rsidRPr="00091F80" w:rsidRDefault="00C279A6" w:rsidP="00996730">
            <w:pPr>
              <w:framePr w:wrap="notBeside" w:vAnchor="text" w:hAnchor="text" w:xAlign="center" w:y="1"/>
              <w:spacing w:line="283" w:lineRule="exact"/>
              <w:ind w:firstLine="104"/>
              <w:jc w:val="both"/>
            </w:pPr>
            <w:r w:rsidRPr="00091F80">
              <w:rPr>
                <w:lang w:val="ru-RU"/>
              </w:rPr>
              <w:t>-</w:t>
            </w:r>
            <w:r w:rsidRPr="00091F80">
              <w:t xml:space="preserve"> Кувырки</w:t>
            </w:r>
          </w:p>
          <w:p w:rsidR="00996730" w:rsidRPr="00996730" w:rsidRDefault="00C279A6" w:rsidP="00996730">
            <w:pPr>
              <w:framePr w:wrap="notBeside" w:vAnchor="text" w:hAnchor="text" w:xAlign="center" w:y="1"/>
              <w:numPr>
                <w:ilvl w:val="0"/>
                <w:numId w:val="25"/>
              </w:numPr>
              <w:tabs>
                <w:tab w:val="left" w:pos="350"/>
              </w:tabs>
              <w:spacing w:after="60"/>
              <w:ind w:firstLine="104"/>
              <w:jc w:val="both"/>
            </w:pPr>
            <w:r w:rsidRPr="00091F80">
              <w:rPr>
                <w:lang w:val="ru-RU"/>
              </w:rPr>
              <w:t>-</w:t>
            </w:r>
            <w:r w:rsidRPr="00091F80">
              <w:t xml:space="preserve"> Перекаты, перевороты </w:t>
            </w:r>
          </w:p>
          <w:p w:rsidR="00996730" w:rsidRPr="00091F80" w:rsidRDefault="00C279A6" w:rsidP="00996730">
            <w:pPr>
              <w:framePr w:wrap="notBeside" w:vAnchor="text" w:hAnchor="text" w:xAlign="center" w:y="1"/>
              <w:numPr>
                <w:ilvl w:val="0"/>
                <w:numId w:val="25"/>
              </w:numPr>
              <w:tabs>
                <w:tab w:val="left" w:pos="350"/>
              </w:tabs>
              <w:spacing w:after="60"/>
              <w:ind w:firstLine="104"/>
              <w:jc w:val="both"/>
            </w:pPr>
            <w:r w:rsidRPr="00091F80">
              <w:t>Беговые упражнения</w:t>
            </w:r>
          </w:p>
          <w:p w:rsidR="00996730" w:rsidRPr="00091F80" w:rsidRDefault="00C279A6" w:rsidP="00996730">
            <w:pPr>
              <w:framePr w:wrap="notBeside" w:vAnchor="text" w:hAnchor="text" w:xAlign="center" w:y="1"/>
              <w:spacing w:before="60" w:line="293" w:lineRule="exact"/>
              <w:ind w:firstLine="104"/>
              <w:jc w:val="both"/>
            </w:pPr>
            <w:r w:rsidRPr="00091F80">
              <w:rPr>
                <w:lang w:val="ru-RU"/>
              </w:rPr>
              <w:t>-</w:t>
            </w:r>
            <w:r w:rsidRPr="00091F80">
              <w:t xml:space="preserve"> Бег (30,60,100,400,500, 800м)</w:t>
            </w:r>
          </w:p>
          <w:p w:rsidR="00996730" w:rsidRPr="00091F80" w:rsidRDefault="00C279A6" w:rsidP="00996730">
            <w:pPr>
              <w:framePr w:wrap="notBeside" w:vAnchor="text" w:hAnchor="text" w:xAlign="center" w:y="1"/>
              <w:spacing w:before="60" w:line="293" w:lineRule="exact"/>
              <w:ind w:firstLine="104"/>
              <w:jc w:val="both"/>
            </w:pPr>
            <w:r w:rsidRPr="00091F80">
              <w:rPr>
                <w:lang w:val="ru-RU"/>
              </w:rPr>
              <w:t>-</w:t>
            </w:r>
            <w:r w:rsidRPr="00091F80">
              <w:t xml:space="preserve"> Бег (6 минут)</w:t>
            </w:r>
          </w:p>
          <w:p w:rsidR="00996730" w:rsidRPr="00091F80" w:rsidRDefault="00C279A6" w:rsidP="00996730">
            <w:pPr>
              <w:framePr w:wrap="notBeside" w:vAnchor="text" w:hAnchor="text" w:xAlign="center" w:y="1"/>
              <w:numPr>
                <w:ilvl w:val="0"/>
                <w:numId w:val="25"/>
              </w:numPr>
              <w:tabs>
                <w:tab w:val="left" w:pos="355"/>
              </w:tabs>
              <w:spacing w:line="293" w:lineRule="exact"/>
              <w:ind w:firstLine="104"/>
              <w:jc w:val="both"/>
            </w:pPr>
            <w:r w:rsidRPr="00091F80">
              <w:t>Спортивные игры</w:t>
            </w:r>
          </w:p>
          <w:p w:rsidR="00996730" w:rsidRPr="00091F80" w:rsidRDefault="00C279A6" w:rsidP="00996730">
            <w:pPr>
              <w:framePr w:wrap="notBeside" w:vAnchor="text" w:hAnchor="text" w:xAlign="center" w:y="1"/>
              <w:spacing w:line="293" w:lineRule="exact"/>
              <w:ind w:firstLine="104"/>
              <w:jc w:val="both"/>
            </w:pPr>
            <w:r w:rsidRPr="00091F80">
              <w:rPr>
                <w:lang w:val="ru-RU"/>
              </w:rPr>
              <w:t>-</w:t>
            </w:r>
            <w:r w:rsidRPr="00091F80">
              <w:t xml:space="preserve"> Баскетбол</w:t>
            </w:r>
          </w:p>
          <w:p w:rsidR="00996730" w:rsidRPr="00091F80" w:rsidRDefault="00C279A6" w:rsidP="00996730">
            <w:pPr>
              <w:framePr w:wrap="notBeside" w:vAnchor="text" w:hAnchor="text" w:xAlign="center" w:y="1"/>
              <w:spacing w:line="293" w:lineRule="exact"/>
              <w:ind w:firstLine="104"/>
              <w:jc w:val="both"/>
            </w:pPr>
            <w:r w:rsidRPr="00091F80">
              <w:rPr>
                <w:lang w:val="ru-RU"/>
              </w:rPr>
              <w:t>-</w:t>
            </w:r>
            <w:r w:rsidRPr="00091F80">
              <w:t xml:space="preserve"> Волейбол</w:t>
            </w:r>
          </w:p>
          <w:p w:rsidR="00996730" w:rsidRPr="00091F80" w:rsidRDefault="00C279A6" w:rsidP="00996730">
            <w:pPr>
              <w:framePr w:wrap="notBeside" w:vAnchor="text" w:hAnchor="text" w:xAlign="center" w:y="1"/>
              <w:spacing w:line="293" w:lineRule="exact"/>
              <w:ind w:firstLine="104"/>
              <w:jc w:val="both"/>
            </w:pPr>
            <w:r w:rsidRPr="00091F80">
              <w:rPr>
                <w:lang w:val="ru-RU"/>
              </w:rPr>
              <w:t xml:space="preserve">- </w:t>
            </w:r>
            <w:r w:rsidRPr="00091F80">
              <w:t>Ручной мяч</w:t>
            </w:r>
          </w:p>
          <w:p w:rsidR="00371D84" w:rsidRPr="00091F80" w:rsidRDefault="00996730" w:rsidP="00996730">
            <w:pPr>
              <w:framePr w:wrap="notBeside" w:vAnchor="text" w:hAnchor="text" w:xAlign="center" w:y="1"/>
              <w:ind w:firstLine="184"/>
              <w:jc w:val="both"/>
              <w:rPr>
                <w:lang w:val="ru-RU"/>
              </w:rPr>
            </w:pPr>
            <w:r w:rsidRPr="00091F80">
              <w:t>Подвижные игры и эстафеты.</w:t>
            </w:r>
          </w:p>
        </w:tc>
        <w:tc>
          <w:tcPr>
            <w:tcW w:w="1133"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0768D4">
            <w:pPr>
              <w:framePr w:wrap="notBeside" w:vAnchor="text" w:hAnchor="text" w:xAlign="center" w:y="1"/>
              <w:ind w:hanging="12"/>
              <w:jc w:val="center"/>
              <w:rPr>
                <w:rFonts w:eastAsia="Arial Unicode MS"/>
                <w:lang w:val="ru-RU" w:eastAsia="ru-RU"/>
              </w:rPr>
            </w:pPr>
          </w:p>
        </w:tc>
        <w:tc>
          <w:tcPr>
            <w:tcW w:w="994"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0768D4">
            <w:pPr>
              <w:framePr w:wrap="notBeside" w:vAnchor="text" w:hAnchor="text" w:xAlign="center" w:y="1"/>
              <w:ind w:hanging="12"/>
              <w:jc w:val="center"/>
              <w:rPr>
                <w:rFonts w:eastAsia="Arial Unicode MS"/>
                <w:lang w:val="ru-RU" w:eastAsia="ru-RU"/>
              </w:rPr>
            </w:pPr>
          </w:p>
        </w:tc>
        <w:tc>
          <w:tcPr>
            <w:tcW w:w="610"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0768D4">
            <w:pPr>
              <w:framePr w:wrap="notBeside" w:vAnchor="text" w:hAnchor="text" w:xAlign="center" w:y="1"/>
              <w:ind w:hanging="12"/>
              <w:jc w:val="center"/>
              <w:rPr>
                <w:rFonts w:eastAsia="Arial Unicode MS"/>
                <w:lang w:val="ru-RU" w:eastAsia="ru-RU"/>
              </w:rPr>
            </w:pPr>
          </w:p>
        </w:tc>
      </w:tr>
      <w:tr w:rsidR="00120D16" w:rsidTr="007D38AB">
        <w:trPr>
          <w:trHeight w:val="341"/>
          <w:jc w:val="center"/>
        </w:trPr>
        <w:tc>
          <w:tcPr>
            <w:tcW w:w="856"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pPr>
            <w:r w:rsidRPr="00091F80">
              <w:t>3.</w:t>
            </w:r>
          </w:p>
        </w:tc>
        <w:tc>
          <w:tcPr>
            <w:tcW w:w="6188"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spacing w:line="288" w:lineRule="exact"/>
              <w:ind w:firstLine="104"/>
              <w:jc w:val="both"/>
            </w:pPr>
            <w:r w:rsidRPr="00091F80">
              <w:t>Специальная физическая подготовка:</w:t>
            </w:r>
          </w:p>
          <w:p w:rsidR="00371D84" w:rsidRPr="00091F80" w:rsidRDefault="00C279A6" w:rsidP="00371D84">
            <w:pPr>
              <w:framePr w:wrap="notBeside" w:vAnchor="text" w:hAnchor="text" w:xAlign="center" w:y="1"/>
              <w:spacing w:line="288" w:lineRule="exact"/>
              <w:ind w:firstLine="104"/>
              <w:jc w:val="both"/>
            </w:pPr>
            <w:r w:rsidRPr="00091F80">
              <w:rPr>
                <w:lang w:val="ru-RU"/>
              </w:rPr>
              <w:t>-</w:t>
            </w:r>
            <w:r w:rsidRPr="00091F80">
              <w:t xml:space="preserve"> Упражнения для развития быстроты;</w:t>
            </w:r>
          </w:p>
          <w:p w:rsidR="00371D84" w:rsidRPr="00091F80" w:rsidRDefault="00C279A6" w:rsidP="00371D84">
            <w:pPr>
              <w:framePr w:wrap="notBeside" w:vAnchor="text" w:hAnchor="text" w:xAlign="center" w:y="1"/>
              <w:spacing w:line="288" w:lineRule="exact"/>
              <w:ind w:firstLine="104"/>
              <w:jc w:val="both"/>
            </w:pPr>
            <w:r w:rsidRPr="00091F80">
              <w:rPr>
                <w:lang w:val="ru-RU"/>
              </w:rPr>
              <w:t xml:space="preserve">- </w:t>
            </w:r>
            <w:r w:rsidRPr="00091F80">
              <w:t>Упражнения для развития скоростно-силовых</w:t>
            </w:r>
          </w:p>
          <w:p w:rsidR="00371D84" w:rsidRPr="00091F80" w:rsidRDefault="00C279A6" w:rsidP="00371D84">
            <w:pPr>
              <w:framePr w:wrap="notBeside" w:vAnchor="text" w:hAnchor="text" w:xAlign="center" w:y="1"/>
              <w:spacing w:line="288" w:lineRule="exact"/>
              <w:ind w:firstLine="104"/>
              <w:jc w:val="both"/>
            </w:pPr>
            <w:r w:rsidRPr="00091F80">
              <w:t>качеств;</w:t>
            </w:r>
          </w:p>
          <w:p w:rsidR="00371D84" w:rsidRPr="00091F80" w:rsidRDefault="00C279A6" w:rsidP="00371D84">
            <w:pPr>
              <w:framePr w:wrap="notBeside" w:vAnchor="text" w:hAnchor="text" w:xAlign="center" w:y="1"/>
              <w:spacing w:line="288" w:lineRule="exact"/>
              <w:ind w:firstLine="104"/>
              <w:jc w:val="both"/>
            </w:pPr>
            <w:r w:rsidRPr="00091F80">
              <w:rPr>
                <w:lang w:val="ru-RU"/>
              </w:rPr>
              <w:t xml:space="preserve">- </w:t>
            </w:r>
            <w:r w:rsidRPr="00091F80">
              <w:t>Упражнения для вратарей;</w:t>
            </w:r>
          </w:p>
          <w:p w:rsidR="00371D84" w:rsidRPr="00091F80" w:rsidRDefault="00C279A6" w:rsidP="00371D84">
            <w:pPr>
              <w:framePr w:wrap="notBeside" w:vAnchor="text" w:hAnchor="text" w:xAlign="center" w:y="1"/>
              <w:spacing w:line="288" w:lineRule="exact"/>
              <w:ind w:firstLine="104"/>
              <w:jc w:val="both"/>
            </w:pPr>
            <w:r w:rsidRPr="00091F80">
              <w:rPr>
                <w:lang w:val="ru-RU"/>
              </w:rPr>
              <w:t xml:space="preserve">- </w:t>
            </w:r>
            <w:r w:rsidRPr="00091F80">
              <w:t>Упражнения для развития специальной</w:t>
            </w:r>
          </w:p>
          <w:p w:rsidR="00371D84" w:rsidRPr="00091F80" w:rsidRDefault="00C279A6" w:rsidP="00371D84">
            <w:pPr>
              <w:framePr w:wrap="notBeside" w:vAnchor="text" w:hAnchor="text" w:xAlign="center" w:y="1"/>
              <w:spacing w:line="288" w:lineRule="exact"/>
              <w:ind w:right="3440" w:firstLine="104"/>
              <w:jc w:val="both"/>
            </w:pPr>
            <w:r w:rsidRPr="00091F80">
              <w:t>выносливости;</w:t>
            </w:r>
          </w:p>
          <w:p w:rsidR="00371D84" w:rsidRPr="00091F80" w:rsidRDefault="00C279A6" w:rsidP="00371D84">
            <w:pPr>
              <w:framePr w:wrap="notBeside" w:vAnchor="text" w:hAnchor="text" w:xAlign="center" w:y="1"/>
              <w:spacing w:line="288" w:lineRule="exact"/>
              <w:ind w:right="3440" w:firstLine="104"/>
              <w:jc w:val="both"/>
              <w:rPr>
                <w:lang w:val="ru-RU"/>
              </w:rPr>
            </w:pPr>
            <w:r w:rsidRPr="00371D84">
              <w:rPr>
                <w:lang w:val="ru-RU"/>
              </w:rPr>
              <w:t xml:space="preserve">- </w:t>
            </w:r>
            <w:r w:rsidRPr="00091F80">
              <w:t>Упражнения для</w:t>
            </w:r>
          </w:p>
          <w:p w:rsidR="00371D84" w:rsidRPr="00091F80" w:rsidRDefault="00C279A6" w:rsidP="00371D84">
            <w:pPr>
              <w:framePr w:wrap="notBeside" w:vAnchor="text" w:hAnchor="text" w:xAlign="center" w:y="1"/>
              <w:spacing w:line="288" w:lineRule="exact"/>
              <w:ind w:right="3440" w:firstLine="104"/>
              <w:jc w:val="both"/>
            </w:pPr>
            <w:r w:rsidRPr="00091F80">
              <w:t>развития ловкости;</w:t>
            </w:r>
          </w:p>
        </w:tc>
        <w:tc>
          <w:tcPr>
            <w:tcW w:w="1133"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rPr>
                <w:lang w:val="ru-RU"/>
              </w:rPr>
            </w:pPr>
            <w:r w:rsidRPr="00091F80">
              <w:rPr>
                <w:lang w:val="ru-RU"/>
              </w:rPr>
              <w:t>25</w:t>
            </w:r>
          </w:p>
        </w:tc>
        <w:tc>
          <w:tcPr>
            <w:tcW w:w="994"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rPr>
                <w:lang w:val="ru-RU"/>
              </w:rPr>
            </w:pPr>
            <w:r w:rsidRPr="00091F80">
              <w:rPr>
                <w:lang w:val="ru-RU"/>
              </w:rPr>
              <w:t>30</w:t>
            </w:r>
          </w:p>
        </w:tc>
        <w:tc>
          <w:tcPr>
            <w:tcW w:w="610"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rPr>
                <w:lang w:val="ru-RU"/>
              </w:rPr>
            </w:pPr>
            <w:r w:rsidRPr="00091F80">
              <w:rPr>
                <w:lang w:val="ru-RU"/>
              </w:rPr>
              <w:t>38</w:t>
            </w:r>
          </w:p>
        </w:tc>
      </w:tr>
      <w:tr w:rsidR="00120D16" w:rsidTr="007D38AB">
        <w:trPr>
          <w:trHeight w:val="341"/>
          <w:jc w:val="center"/>
        </w:trPr>
        <w:tc>
          <w:tcPr>
            <w:tcW w:w="856"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pPr>
            <w:r w:rsidRPr="00091F80">
              <w:t>4.</w:t>
            </w:r>
          </w:p>
        </w:tc>
        <w:tc>
          <w:tcPr>
            <w:tcW w:w="6188"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spacing w:after="60"/>
              <w:ind w:right="3440" w:firstLine="104"/>
              <w:jc w:val="both"/>
            </w:pPr>
            <w:r w:rsidRPr="00091F80">
              <w:t>Техническая</w:t>
            </w:r>
            <w:r w:rsidRPr="00091F80">
              <w:rPr>
                <w:lang w:val="ru-RU"/>
              </w:rPr>
              <w:t xml:space="preserve"> </w:t>
            </w:r>
            <w:r w:rsidRPr="00091F80">
              <w:t>подготовка:</w:t>
            </w:r>
          </w:p>
          <w:p w:rsidR="00371D84" w:rsidRPr="00091F80" w:rsidRDefault="00C279A6" w:rsidP="00371D84">
            <w:pPr>
              <w:framePr w:wrap="notBeside" w:vAnchor="text" w:hAnchor="text" w:xAlign="center" w:y="1"/>
              <w:spacing w:before="60"/>
              <w:ind w:firstLine="104"/>
              <w:jc w:val="both"/>
            </w:pPr>
            <w:r w:rsidRPr="00091F80">
              <w:rPr>
                <w:lang w:val="ru-RU"/>
              </w:rPr>
              <w:t xml:space="preserve">- </w:t>
            </w:r>
            <w:r w:rsidRPr="00091F80">
              <w:t>Техника передвижений;</w:t>
            </w:r>
          </w:p>
        </w:tc>
        <w:tc>
          <w:tcPr>
            <w:tcW w:w="1133"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rPr>
                <w:lang w:val="ru-RU"/>
              </w:rPr>
            </w:pPr>
            <w:r w:rsidRPr="00091F80">
              <w:rPr>
                <w:lang w:val="ru-RU"/>
              </w:rPr>
              <w:t>60</w:t>
            </w:r>
          </w:p>
        </w:tc>
        <w:tc>
          <w:tcPr>
            <w:tcW w:w="994"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rPr>
                <w:lang w:val="ru-RU"/>
              </w:rPr>
            </w:pPr>
            <w:r w:rsidRPr="00091F80">
              <w:rPr>
                <w:lang w:val="ru-RU"/>
              </w:rPr>
              <w:t>80</w:t>
            </w:r>
          </w:p>
        </w:tc>
        <w:tc>
          <w:tcPr>
            <w:tcW w:w="610" w:type="dxa"/>
            <w:tcBorders>
              <w:top w:val="single" w:sz="4" w:space="0" w:color="auto"/>
              <w:left w:val="single" w:sz="4" w:space="0" w:color="auto"/>
              <w:bottom w:val="nil"/>
              <w:right w:val="single" w:sz="4" w:space="0" w:color="auto"/>
            </w:tcBorders>
            <w:shd w:val="clear" w:color="auto" w:fill="FFFFFF"/>
            <w:vAlign w:val="center"/>
          </w:tcPr>
          <w:p w:rsidR="00371D84" w:rsidRPr="00091F80" w:rsidRDefault="00C279A6" w:rsidP="00371D84">
            <w:pPr>
              <w:framePr w:wrap="notBeside" w:vAnchor="text" w:hAnchor="text" w:xAlign="center" w:y="1"/>
              <w:ind w:hanging="12"/>
              <w:jc w:val="center"/>
              <w:rPr>
                <w:lang w:val="ru-RU"/>
              </w:rPr>
            </w:pPr>
            <w:r w:rsidRPr="00091F80">
              <w:rPr>
                <w:lang w:val="ru-RU"/>
              </w:rPr>
              <w:t>90</w:t>
            </w:r>
          </w:p>
        </w:tc>
      </w:tr>
      <w:tr w:rsidR="00120D16" w:rsidTr="000768D4">
        <w:trPr>
          <w:trHeight w:val="341"/>
          <w:jc w:val="center"/>
        </w:trPr>
        <w:tc>
          <w:tcPr>
            <w:tcW w:w="856"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single" w:sz="4" w:space="0" w:color="auto"/>
              <w:left w:val="single" w:sz="4" w:space="0" w:color="auto"/>
              <w:bottom w:val="nil"/>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Удары по мячу ногой;</w:t>
            </w:r>
          </w:p>
        </w:tc>
        <w:tc>
          <w:tcPr>
            <w:tcW w:w="1133"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single" w:sz="4" w:space="0" w:color="auto"/>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283"/>
          <w:jc w:val="center"/>
        </w:trPr>
        <w:tc>
          <w:tcPr>
            <w:tcW w:w="856"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nil"/>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Удары по мячу головой;</w:t>
            </w:r>
          </w:p>
        </w:tc>
        <w:tc>
          <w:tcPr>
            <w:tcW w:w="1133"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283"/>
          <w:jc w:val="center"/>
        </w:trPr>
        <w:tc>
          <w:tcPr>
            <w:tcW w:w="856"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nil"/>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Остановка мяча;</w:t>
            </w:r>
          </w:p>
        </w:tc>
        <w:tc>
          <w:tcPr>
            <w:tcW w:w="1133"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298"/>
          <w:jc w:val="center"/>
        </w:trPr>
        <w:tc>
          <w:tcPr>
            <w:tcW w:w="856"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nil"/>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Ведение мяча;</w:t>
            </w:r>
          </w:p>
        </w:tc>
        <w:tc>
          <w:tcPr>
            <w:tcW w:w="1133"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298"/>
          <w:jc w:val="center"/>
        </w:trPr>
        <w:tc>
          <w:tcPr>
            <w:tcW w:w="856"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nil"/>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Обманные движения (финты);</w:t>
            </w:r>
          </w:p>
        </w:tc>
        <w:tc>
          <w:tcPr>
            <w:tcW w:w="1133"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302"/>
          <w:jc w:val="center"/>
        </w:trPr>
        <w:tc>
          <w:tcPr>
            <w:tcW w:w="856"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nil"/>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Отбор мяча;</w:t>
            </w:r>
          </w:p>
        </w:tc>
        <w:tc>
          <w:tcPr>
            <w:tcW w:w="1133"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RPr="0055655C" w:rsidTr="000768D4">
        <w:trPr>
          <w:trHeight w:val="302"/>
          <w:jc w:val="center"/>
        </w:trPr>
        <w:tc>
          <w:tcPr>
            <w:tcW w:w="856"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nil"/>
              <w:right w:val="single" w:sz="4" w:space="0" w:color="auto"/>
            </w:tcBorders>
            <w:shd w:val="clear" w:color="auto" w:fill="FFFFFF"/>
          </w:tcPr>
          <w:p w:rsidR="00371D84" w:rsidRPr="005E5F0A" w:rsidRDefault="00C279A6" w:rsidP="00371D84">
            <w:pPr>
              <w:framePr w:wrap="notBeside" w:vAnchor="text" w:hAnchor="text" w:xAlign="center" w:y="1"/>
              <w:ind w:firstLine="184"/>
              <w:jc w:val="both"/>
              <w:rPr>
                <w:lang w:val="ru-RU"/>
              </w:rPr>
            </w:pPr>
            <w:r w:rsidRPr="00091F80">
              <w:rPr>
                <w:lang w:val="ru-RU"/>
              </w:rPr>
              <w:t xml:space="preserve">- </w:t>
            </w:r>
            <w:r w:rsidRPr="005E5F0A">
              <w:rPr>
                <w:lang w:val="ru-RU"/>
              </w:rPr>
              <w:t xml:space="preserve"> Вбрасывание мяча из-за боковой линии;</w:t>
            </w:r>
          </w:p>
        </w:tc>
        <w:tc>
          <w:tcPr>
            <w:tcW w:w="1133"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nil"/>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278"/>
          <w:jc w:val="center"/>
        </w:trPr>
        <w:tc>
          <w:tcPr>
            <w:tcW w:w="856" w:type="dxa"/>
            <w:tcBorders>
              <w:top w:val="nil"/>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nil"/>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rPr>
                <w:lang w:val="ru-RU"/>
              </w:rPr>
              <w:t xml:space="preserve">- </w:t>
            </w:r>
            <w:r w:rsidRPr="00091F80">
              <w:t xml:space="preserve"> Техника игры вратаря;</w:t>
            </w:r>
          </w:p>
        </w:tc>
        <w:tc>
          <w:tcPr>
            <w:tcW w:w="1133" w:type="dxa"/>
            <w:tcBorders>
              <w:top w:val="nil"/>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994" w:type="dxa"/>
            <w:tcBorders>
              <w:top w:val="nil"/>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0" w:type="dxa"/>
            <w:tcBorders>
              <w:top w:val="nil"/>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r>
      <w:tr w:rsidR="00120D16" w:rsidTr="000768D4">
        <w:trPr>
          <w:trHeight w:val="3187"/>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5.</w:t>
            </w:r>
          </w:p>
        </w:tc>
        <w:tc>
          <w:tcPr>
            <w:tcW w:w="6188"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spacing w:after="60"/>
              <w:ind w:firstLine="184"/>
              <w:jc w:val="both"/>
            </w:pPr>
            <w:r w:rsidRPr="00091F80">
              <w:t>Тактическая подготовка:</w:t>
            </w:r>
          </w:p>
          <w:p w:rsidR="00371D84" w:rsidRPr="00091F80" w:rsidRDefault="00C279A6" w:rsidP="00371D84">
            <w:pPr>
              <w:framePr w:wrap="notBeside" w:vAnchor="text" w:hAnchor="text" w:xAlign="center" w:y="1"/>
              <w:numPr>
                <w:ilvl w:val="0"/>
                <w:numId w:val="26"/>
              </w:numPr>
              <w:tabs>
                <w:tab w:val="left" w:pos="341"/>
              </w:tabs>
              <w:spacing w:before="60" w:after="60"/>
              <w:ind w:firstLine="184"/>
              <w:jc w:val="both"/>
            </w:pPr>
            <w:r w:rsidRPr="00091F80">
              <w:t>Тактика нападения:</w:t>
            </w:r>
          </w:p>
          <w:p w:rsidR="00371D84" w:rsidRPr="00091F80" w:rsidRDefault="00C279A6" w:rsidP="00371D84">
            <w:pPr>
              <w:framePr w:wrap="notBeside" w:vAnchor="text" w:hAnchor="text" w:xAlign="center" w:y="1"/>
              <w:spacing w:before="60" w:line="293" w:lineRule="exact"/>
              <w:ind w:firstLine="184"/>
              <w:jc w:val="both"/>
            </w:pPr>
            <w:r w:rsidRPr="00091F80">
              <w:rPr>
                <w:lang w:val="ru-RU"/>
              </w:rPr>
              <w:t xml:space="preserve">- </w:t>
            </w:r>
            <w:r w:rsidRPr="00091F80">
              <w:t xml:space="preserve"> Индивидуальные действия без мяча;</w:t>
            </w:r>
          </w:p>
          <w:p w:rsidR="00371D84" w:rsidRPr="00091F80" w:rsidRDefault="00C279A6" w:rsidP="00371D84">
            <w:pPr>
              <w:framePr w:wrap="notBeside" w:vAnchor="text" w:hAnchor="text" w:xAlign="center" w:y="1"/>
              <w:spacing w:before="60" w:line="293" w:lineRule="exact"/>
              <w:ind w:firstLine="184"/>
              <w:jc w:val="both"/>
            </w:pPr>
            <w:r w:rsidRPr="00091F80">
              <w:rPr>
                <w:lang w:val="ru-RU"/>
              </w:rPr>
              <w:t xml:space="preserve">- </w:t>
            </w:r>
            <w:r w:rsidRPr="00091F80">
              <w:t xml:space="preserve"> Индивидуальные действия с мячом; </w:t>
            </w:r>
          </w:p>
          <w:p w:rsidR="00371D84" w:rsidRPr="00091F80" w:rsidRDefault="00C279A6" w:rsidP="00371D84">
            <w:pPr>
              <w:framePr w:wrap="notBeside" w:vAnchor="text" w:hAnchor="text" w:xAlign="center" w:y="1"/>
              <w:spacing w:before="60" w:line="293" w:lineRule="exact"/>
              <w:ind w:firstLine="184"/>
              <w:jc w:val="both"/>
            </w:pPr>
            <w:r w:rsidRPr="00091F80">
              <w:rPr>
                <w:lang w:val="ru-RU"/>
              </w:rPr>
              <w:t xml:space="preserve">- </w:t>
            </w:r>
            <w:r w:rsidRPr="00091F80">
              <w:t xml:space="preserve"> Групповые действия;</w:t>
            </w:r>
          </w:p>
          <w:p w:rsidR="00371D84" w:rsidRPr="00091F80" w:rsidRDefault="00C279A6" w:rsidP="00371D84">
            <w:pPr>
              <w:framePr w:wrap="notBeside" w:vAnchor="text" w:hAnchor="text" w:xAlign="center" w:y="1"/>
              <w:numPr>
                <w:ilvl w:val="0"/>
                <w:numId w:val="26"/>
              </w:numPr>
              <w:tabs>
                <w:tab w:val="left" w:pos="365"/>
              </w:tabs>
              <w:spacing w:line="293" w:lineRule="exact"/>
              <w:ind w:firstLine="184"/>
              <w:jc w:val="both"/>
            </w:pPr>
            <w:r w:rsidRPr="00091F80">
              <w:t>Тактика защиты:</w:t>
            </w:r>
          </w:p>
          <w:p w:rsidR="00371D84" w:rsidRPr="00091F80" w:rsidRDefault="00C279A6" w:rsidP="00371D84">
            <w:pPr>
              <w:framePr w:wrap="notBeside" w:vAnchor="text" w:hAnchor="text" w:xAlign="center" w:y="1"/>
              <w:spacing w:line="293" w:lineRule="exact"/>
              <w:ind w:firstLine="184"/>
              <w:jc w:val="both"/>
            </w:pPr>
            <w:r w:rsidRPr="00091F80">
              <w:rPr>
                <w:lang w:val="ru-RU"/>
              </w:rPr>
              <w:t xml:space="preserve">- </w:t>
            </w:r>
            <w:r w:rsidRPr="00091F80">
              <w:t xml:space="preserve"> Индивидуальные </w:t>
            </w:r>
            <w:r w:rsidR="0048691B" w:rsidRPr="00091F80">
              <w:t>действия;</w:t>
            </w:r>
          </w:p>
          <w:p w:rsidR="00371D84" w:rsidRPr="00091F80" w:rsidRDefault="00C279A6" w:rsidP="00371D84">
            <w:pPr>
              <w:framePr w:wrap="notBeside" w:vAnchor="text" w:hAnchor="text" w:xAlign="center" w:y="1"/>
              <w:spacing w:line="293" w:lineRule="exact"/>
              <w:ind w:firstLine="184"/>
              <w:jc w:val="both"/>
            </w:pPr>
            <w:r w:rsidRPr="00091F80">
              <w:rPr>
                <w:lang w:val="ru-RU"/>
              </w:rPr>
              <w:t xml:space="preserve">-  </w:t>
            </w:r>
            <w:r w:rsidRPr="00091F80">
              <w:t xml:space="preserve">Групповые действия; </w:t>
            </w:r>
          </w:p>
          <w:p w:rsidR="00371D84" w:rsidRPr="00091F80" w:rsidRDefault="00C279A6" w:rsidP="00371D84">
            <w:pPr>
              <w:framePr w:wrap="notBeside" w:vAnchor="text" w:hAnchor="text" w:xAlign="center" w:y="1"/>
              <w:spacing w:line="293" w:lineRule="exact"/>
              <w:ind w:firstLine="184"/>
              <w:jc w:val="both"/>
            </w:pPr>
            <w:r w:rsidRPr="00091F80">
              <w:rPr>
                <w:lang w:val="ru-RU"/>
              </w:rPr>
              <w:t xml:space="preserve">- </w:t>
            </w:r>
            <w:r w:rsidRPr="00091F80">
              <w:t xml:space="preserve"> Тактика вратаря;</w:t>
            </w:r>
          </w:p>
          <w:p w:rsidR="00371D84" w:rsidRPr="005E5F0A" w:rsidRDefault="00C279A6" w:rsidP="00371D84">
            <w:pPr>
              <w:framePr w:wrap="notBeside" w:vAnchor="text" w:hAnchor="text" w:xAlign="center" w:y="1"/>
              <w:spacing w:line="293" w:lineRule="exact"/>
              <w:ind w:firstLine="184"/>
              <w:jc w:val="both"/>
              <w:rPr>
                <w:lang w:val="ru-RU"/>
              </w:rPr>
            </w:pPr>
            <w:r w:rsidRPr="00091F80">
              <w:rPr>
                <w:lang w:val="ru-RU"/>
              </w:rPr>
              <w:t xml:space="preserve">-  </w:t>
            </w:r>
            <w:r w:rsidRPr="005E5F0A">
              <w:rPr>
                <w:lang w:val="ru-RU"/>
              </w:rPr>
              <w:t xml:space="preserve"> Ведение учебных игр по избранной тактической системе.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8</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10</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12</w:t>
            </w:r>
          </w:p>
        </w:tc>
      </w:tr>
      <w:tr w:rsidR="00120D16" w:rsidTr="000768D4">
        <w:trPr>
          <w:trHeight w:val="394"/>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6.</w:t>
            </w:r>
          </w:p>
        </w:tc>
        <w:tc>
          <w:tcPr>
            <w:tcW w:w="6188"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spacing w:line="274" w:lineRule="exact"/>
              <w:ind w:firstLine="184"/>
              <w:jc w:val="both"/>
              <w:rPr>
                <w:lang w:val="ru-RU"/>
              </w:rPr>
            </w:pPr>
            <w:r w:rsidRPr="00091F80">
              <w:rPr>
                <w:lang w:val="ru-RU"/>
              </w:rPr>
              <w:t>Интегральная подготовка</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8</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10</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11</w:t>
            </w:r>
          </w:p>
        </w:tc>
      </w:tr>
      <w:tr w:rsidR="00120D16" w:rsidTr="000768D4">
        <w:trPr>
          <w:trHeight w:val="555"/>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7.</w:t>
            </w:r>
          </w:p>
        </w:tc>
        <w:tc>
          <w:tcPr>
            <w:tcW w:w="6188" w:type="dxa"/>
            <w:tcBorders>
              <w:top w:val="single" w:sz="4" w:space="0" w:color="auto"/>
              <w:left w:val="single" w:sz="4" w:space="0" w:color="auto"/>
              <w:bottom w:val="single" w:sz="4" w:space="0" w:color="auto"/>
              <w:right w:val="single" w:sz="4" w:space="0" w:color="auto"/>
            </w:tcBorders>
            <w:shd w:val="clear" w:color="auto" w:fill="FFFFFF"/>
          </w:tcPr>
          <w:p w:rsidR="00371D84" w:rsidRPr="005E5F0A" w:rsidRDefault="00C279A6" w:rsidP="00371D84">
            <w:pPr>
              <w:framePr w:wrap="notBeside" w:vAnchor="text" w:hAnchor="text" w:xAlign="center" w:y="1"/>
              <w:spacing w:line="274" w:lineRule="exact"/>
              <w:ind w:firstLine="184"/>
              <w:jc w:val="both"/>
              <w:rPr>
                <w:lang w:val="ru-RU"/>
              </w:rPr>
            </w:pPr>
            <w:r w:rsidRPr="005E5F0A">
              <w:rPr>
                <w:lang w:val="ru-RU"/>
              </w:rPr>
              <w:t>Контрольные испытания: (контрольно-переводные нормативы по ОФП,СФП,ТТП</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14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14</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14</w:t>
            </w:r>
          </w:p>
        </w:tc>
      </w:tr>
      <w:tr w:rsidR="00120D16" w:rsidTr="000768D4">
        <w:trPr>
          <w:trHeight w:val="288"/>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8.</w:t>
            </w:r>
          </w:p>
        </w:tc>
        <w:tc>
          <w:tcPr>
            <w:tcW w:w="6188"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t>Инструкторская и судейская  практика</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lang w:val="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lang w:val="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5</w:t>
            </w:r>
          </w:p>
        </w:tc>
      </w:tr>
      <w:tr w:rsidR="00120D16" w:rsidTr="000768D4">
        <w:trPr>
          <w:trHeight w:val="413"/>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pPr>
            <w:r w:rsidRPr="00091F80">
              <w:t>9.</w:t>
            </w:r>
          </w:p>
        </w:tc>
        <w:tc>
          <w:tcPr>
            <w:tcW w:w="6188"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spacing w:line="283" w:lineRule="exact"/>
              <w:ind w:firstLine="184"/>
              <w:jc w:val="both"/>
            </w:pPr>
            <w:r w:rsidRPr="00091F80">
              <w:t>Соревнования:</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14</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hanging="12"/>
              <w:jc w:val="center"/>
              <w:rPr>
                <w:lang w:val="ru-RU"/>
              </w:rPr>
            </w:pPr>
            <w:r w:rsidRPr="00091F80">
              <w:rPr>
                <w:lang w:val="ru-RU"/>
              </w:rPr>
              <w:t>15</w:t>
            </w:r>
          </w:p>
        </w:tc>
      </w:tr>
      <w:tr w:rsidR="00120D16" w:rsidTr="000768D4">
        <w:trPr>
          <w:trHeight w:val="298"/>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371D84" w:rsidP="00371D84">
            <w:pPr>
              <w:framePr w:wrap="notBeside" w:vAnchor="text" w:hAnchor="text" w:xAlign="center" w:y="1"/>
              <w:ind w:hanging="12"/>
              <w:jc w:val="center"/>
              <w:rPr>
                <w:rFonts w:eastAsia="Arial Unicode MS"/>
                <w:lang w:val="ru-RU" w:eastAsia="ru-RU"/>
              </w:rPr>
            </w:pPr>
          </w:p>
        </w:tc>
        <w:tc>
          <w:tcPr>
            <w:tcW w:w="6188"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C279A6" w:rsidP="00371D84">
            <w:pPr>
              <w:framePr w:wrap="notBeside" w:vAnchor="text" w:hAnchor="text" w:xAlign="center" w:y="1"/>
              <w:ind w:firstLine="184"/>
              <w:jc w:val="both"/>
            </w:pPr>
            <w:r w:rsidRPr="00091F80">
              <w:t>ВСЕГО ЧАСОВ:</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1C4012" w:rsidP="00371D84">
            <w:pPr>
              <w:framePr w:wrap="notBeside" w:vAnchor="text" w:hAnchor="text" w:xAlign="center" w:y="1"/>
              <w:ind w:hanging="12"/>
              <w:jc w:val="center"/>
            </w:pPr>
            <w:r>
              <w:t>276</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1C4012" w:rsidP="00371D84">
            <w:pPr>
              <w:framePr w:wrap="notBeside" w:vAnchor="text" w:hAnchor="text" w:xAlign="center" w:y="1"/>
              <w:ind w:hanging="12"/>
              <w:jc w:val="center"/>
              <w:rPr>
                <w:lang w:val="ru-RU"/>
              </w:rPr>
            </w:pPr>
            <w:r>
              <w:t>276</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71D84" w:rsidRPr="00091F80" w:rsidRDefault="001C4012" w:rsidP="00371D84">
            <w:pPr>
              <w:framePr w:wrap="notBeside" w:vAnchor="text" w:hAnchor="text" w:xAlign="center" w:y="1"/>
              <w:ind w:hanging="12"/>
              <w:jc w:val="center"/>
              <w:rPr>
                <w:lang w:val="ru-RU"/>
              </w:rPr>
            </w:pPr>
            <w:r>
              <w:t>276</w:t>
            </w:r>
          </w:p>
        </w:tc>
      </w:tr>
    </w:tbl>
    <w:p w:rsidR="00EA49E0" w:rsidRPr="00091F80" w:rsidRDefault="00EA49E0" w:rsidP="000768D4">
      <w:pPr>
        <w:ind w:hanging="12"/>
        <w:jc w:val="both"/>
        <w:rPr>
          <w:rFonts w:eastAsia="Arial Unicode MS"/>
          <w:lang w:val="ru-RU" w:eastAsia="ru-RU"/>
        </w:rPr>
      </w:pPr>
    </w:p>
    <w:p w:rsidR="00EA49E0" w:rsidRPr="005E5F0A" w:rsidRDefault="00996730" w:rsidP="000768D4">
      <w:pPr>
        <w:keepNext/>
        <w:keepLines/>
        <w:spacing w:before="258" w:line="317" w:lineRule="exact"/>
        <w:ind w:hanging="12"/>
        <w:jc w:val="center"/>
        <w:outlineLvl w:val="2"/>
        <w:rPr>
          <w:b/>
          <w:bCs/>
          <w:lang w:val="ru-RU"/>
        </w:rPr>
      </w:pPr>
      <w:bookmarkStart w:id="12" w:name="bookmark20"/>
      <w:r>
        <w:rPr>
          <w:b/>
          <w:bCs/>
          <w:lang w:val="ru-RU"/>
        </w:rPr>
        <w:lastRenderedPageBreak/>
        <w:t>4.</w:t>
      </w:r>
      <w:r w:rsidR="00A625A5" w:rsidRPr="00091F80">
        <w:rPr>
          <w:b/>
          <w:bCs/>
          <w:lang w:val="ru-RU"/>
        </w:rPr>
        <w:t>3.</w:t>
      </w:r>
      <w:r>
        <w:rPr>
          <w:b/>
          <w:bCs/>
          <w:lang w:val="ru-RU"/>
        </w:rPr>
        <w:t xml:space="preserve">3. </w:t>
      </w:r>
      <w:r w:rsidR="00A625A5" w:rsidRPr="00091F80">
        <w:rPr>
          <w:b/>
          <w:bCs/>
          <w:lang w:val="ru-RU"/>
        </w:rPr>
        <w:t xml:space="preserve"> </w:t>
      </w:r>
      <w:r w:rsidR="00C279A6" w:rsidRPr="005E5F0A">
        <w:rPr>
          <w:b/>
          <w:bCs/>
          <w:lang w:val="ru-RU"/>
        </w:rPr>
        <w:t>ПРОГРАММНЫЙ МАТЕРИАЛ ДЛЯ УЧЕБНО-ТРЕНИРОВОЧНЫХ ГРУПП</w:t>
      </w:r>
      <w:bookmarkEnd w:id="12"/>
    </w:p>
    <w:p w:rsidR="00EA49E0" w:rsidRPr="005E5F0A" w:rsidRDefault="00C279A6" w:rsidP="000768D4">
      <w:pPr>
        <w:spacing w:line="317" w:lineRule="exact"/>
        <w:ind w:right="600" w:hanging="12"/>
        <w:jc w:val="both"/>
        <w:rPr>
          <w:lang w:val="ru-RU"/>
        </w:rPr>
      </w:pPr>
      <w:r w:rsidRPr="005E5F0A">
        <w:rPr>
          <w:lang w:val="ru-RU"/>
        </w:rPr>
        <w:t>В период учебно-тренировочного этапа обучения образовательный процесс строится по пути расширения приобретённых на этапе начальной подготовки умений и навыков, большое внимание следует уделить «амплуа» игроков и специализации их в этом направлении, отдельно работать с вратарями, подбирая для них упражнения для совершенствования техники, тактики, быстроты, реакции, и двигательного диапазона.</w:t>
      </w:r>
    </w:p>
    <w:p w:rsidR="00EA49E0" w:rsidRPr="005E5F0A" w:rsidRDefault="00C279A6" w:rsidP="000768D4">
      <w:pPr>
        <w:spacing w:line="317" w:lineRule="exact"/>
        <w:ind w:right="940" w:hanging="12"/>
        <w:jc w:val="both"/>
        <w:rPr>
          <w:lang w:val="ru-RU"/>
        </w:rPr>
      </w:pPr>
      <w:r w:rsidRPr="005E5F0A">
        <w:rPr>
          <w:lang w:val="ru-RU"/>
        </w:rPr>
        <w:t xml:space="preserve">Задачи учебно-тренировочного этапа обучения: </w:t>
      </w:r>
    </w:p>
    <w:p w:rsidR="00EA49E0" w:rsidRPr="005E5F0A" w:rsidRDefault="00917D16" w:rsidP="000768D4">
      <w:pPr>
        <w:spacing w:line="317" w:lineRule="exact"/>
        <w:ind w:right="940" w:hanging="12"/>
        <w:jc w:val="both"/>
        <w:rPr>
          <w:lang w:val="ru-RU"/>
        </w:rPr>
      </w:pPr>
      <w:r w:rsidRPr="00091F80">
        <w:rPr>
          <w:lang w:val="ru-RU"/>
        </w:rPr>
        <w:t>1.</w:t>
      </w:r>
      <w:r w:rsidR="00C279A6" w:rsidRPr="005E5F0A">
        <w:rPr>
          <w:lang w:val="ru-RU"/>
        </w:rPr>
        <w:t xml:space="preserve"> Овладеть техническими приёмами, которые наиболее часто и эффективно применяются в игре;</w:t>
      </w:r>
    </w:p>
    <w:p w:rsidR="00EA49E0" w:rsidRPr="005E5F0A" w:rsidRDefault="00917D16" w:rsidP="000768D4">
      <w:pPr>
        <w:spacing w:line="336" w:lineRule="exact"/>
        <w:ind w:right="1880" w:hanging="12"/>
        <w:jc w:val="both"/>
        <w:rPr>
          <w:lang w:val="ru-RU"/>
        </w:rPr>
      </w:pPr>
      <w:r w:rsidRPr="00091F80">
        <w:rPr>
          <w:lang w:val="ru-RU"/>
        </w:rPr>
        <w:t>2.</w:t>
      </w:r>
      <w:r w:rsidR="00C279A6" w:rsidRPr="005E5F0A">
        <w:rPr>
          <w:lang w:val="ru-RU"/>
        </w:rPr>
        <w:t xml:space="preserve"> Обучить индивидуальной и командной тактике игры в футбол; </w:t>
      </w:r>
    </w:p>
    <w:p w:rsidR="00EA49E0" w:rsidRPr="005E5F0A" w:rsidRDefault="00917D16" w:rsidP="000768D4">
      <w:pPr>
        <w:spacing w:line="336" w:lineRule="exact"/>
        <w:ind w:right="1880" w:hanging="12"/>
        <w:jc w:val="both"/>
        <w:rPr>
          <w:lang w:val="ru-RU"/>
        </w:rPr>
      </w:pPr>
      <w:r w:rsidRPr="00091F80">
        <w:rPr>
          <w:lang w:val="ru-RU"/>
        </w:rPr>
        <w:t>3.</w:t>
      </w:r>
      <w:r w:rsidR="00C279A6" w:rsidRPr="005E5F0A">
        <w:rPr>
          <w:lang w:val="ru-RU"/>
        </w:rPr>
        <w:t xml:space="preserve"> Существенно развить скоростно-силовые качества, быстроту, ловкость; </w:t>
      </w:r>
    </w:p>
    <w:p w:rsidR="00917D16" w:rsidRPr="00091F80" w:rsidRDefault="00C279A6" w:rsidP="000768D4">
      <w:pPr>
        <w:spacing w:line="336" w:lineRule="exact"/>
        <w:ind w:right="1880" w:hanging="12"/>
        <w:jc w:val="both"/>
        <w:rPr>
          <w:lang w:val="ru-RU"/>
        </w:rPr>
      </w:pPr>
      <w:r w:rsidRPr="00091F80">
        <w:rPr>
          <w:lang w:val="ru-RU"/>
        </w:rPr>
        <w:t>4.</w:t>
      </w:r>
      <w:r w:rsidR="00EA49E0" w:rsidRPr="005E5F0A">
        <w:rPr>
          <w:lang w:val="ru-RU"/>
        </w:rPr>
        <w:t xml:space="preserve"> Развивать специальные функции организма (аэробные, анаэробные, смешанные)</w:t>
      </w:r>
    </w:p>
    <w:p w:rsidR="00EA49E0" w:rsidRPr="005E5F0A" w:rsidRDefault="00917D16" w:rsidP="000768D4">
      <w:pPr>
        <w:spacing w:line="336" w:lineRule="exact"/>
        <w:ind w:right="1880" w:hanging="12"/>
        <w:jc w:val="both"/>
        <w:rPr>
          <w:lang w:val="ru-RU"/>
        </w:rPr>
      </w:pPr>
      <w:r w:rsidRPr="005E5F0A">
        <w:rPr>
          <w:lang w:val="ru-RU"/>
        </w:rPr>
        <w:t>5.</w:t>
      </w:r>
      <w:r w:rsidR="00C279A6" w:rsidRPr="005E5F0A">
        <w:rPr>
          <w:lang w:val="ru-RU"/>
        </w:rPr>
        <w:t xml:space="preserve"> Расширить игровую и соревновательную практику;</w:t>
      </w:r>
    </w:p>
    <w:p w:rsidR="00EA49E0" w:rsidRPr="005E5F0A" w:rsidRDefault="00917D16" w:rsidP="000768D4">
      <w:pPr>
        <w:spacing w:line="336" w:lineRule="exact"/>
        <w:ind w:right="1880" w:hanging="12"/>
        <w:jc w:val="both"/>
        <w:rPr>
          <w:lang w:val="ru-RU"/>
        </w:rPr>
      </w:pPr>
      <w:r w:rsidRPr="00091F80">
        <w:rPr>
          <w:lang w:val="ru-RU"/>
        </w:rPr>
        <w:t>6.</w:t>
      </w:r>
      <w:r w:rsidR="00C279A6" w:rsidRPr="005E5F0A">
        <w:rPr>
          <w:lang w:val="ru-RU"/>
        </w:rPr>
        <w:t xml:space="preserve"> Подготовка спортивного резерва для сборных команд города, области, региона; </w:t>
      </w:r>
    </w:p>
    <w:p w:rsidR="00EA49E0" w:rsidRPr="005E5F0A" w:rsidRDefault="00917D16" w:rsidP="000768D4">
      <w:pPr>
        <w:spacing w:line="336" w:lineRule="exact"/>
        <w:ind w:right="1880" w:hanging="12"/>
        <w:jc w:val="both"/>
        <w:rPr>
          <w:lang w:val="ru-RU"/>
        </w:rPr>
      </w:pPr>
      <w:r w:rsidRPr="00091F80">
        <w:rPr>
          <w:lang w:val="ru-RU"/>
        </w:rPr>
        <w:t>7.</w:t>
      </w:r>
      <w:r w:rsidR="00C279A6" w:rsidRPr="005E5F0A">
        <w:rPr>
          <w:lang w:val="ru-RU"/>
        </w:rPr>
        <w:t xml:space="preserve"> Подготовка «Юных судей»;</w:t>
      </w:r>
    </w:p>
    <w:p w:rsidR="00A87BB9" w:rsidRPr="005E5F0A" w:rsidRDefault="000C17C1" w:rsidP="00996730">
      <w:pPr>
        <w:tabs>
          <w:tab w:val="left" w:pos="567"/>
        </w:tabs>
        <w:spacing w:after="353" w:line="336" w:lineRule="exact"/>
        <w:jc w:val="both"/>
        <w:rPr>
          <w:b/>
          <w:sz w:val="23"/>
          <w:szCs w:val="23"/>
          <w:lang w:val="ru-RU"/>
        </w:rPr>
      </w:pPr>
      <w:r w:rsidRPr="00091F80">
        <w:rPr>
          <w:lang w:val="ru-RU"/>
        </w:rPr>
        <w:t xml:space="preserve">8. </w:t>
      </w:r>
      <w:r w:rsidR="00EA49E0" w:rsidRPr="005E5F0A">
        <w:rPr>
          <w:lang w:val="ru-RU"/>
        </w:rPr>
        <w:t>Профориентация выпускников спортивной школы.</w:t>
      </w:r>
    </w:p>
    <w:p w:rsidR="00F016E4" w:rsidRPr="00091F80" w:rsidRDefault="00C279A6" w:rsidP="000768D4">
      <w:pPr>
        <w:framePr w:wrap="notBeside" w:vAnchor="text" w:hAnchor="text" w:xAlign="center" w:y="1"/>
        <w:spacing w:line="230" w:lineRule="exact"/>
        <w:ind w:hanging="12"/>
        <w:jc w:val="center"/>
        <w:rPr>
          <w:b/>
          <w:sz w:val="28"/>
        </w:rPr>
      </w:pPr>
      <w:bookmarkStart w:id="13" w:name="bookmark21"/>
      <w:r w:rsidRPr="00091F80">
        <w:rPr>
          <w:b/>
          <w:sz w:val="28"/>
        </w:rPr>
        <w:t>Учебно-тематический план на год</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8"/>
        <w:gridCol w:w="5353"/>
        <w:gridCol w:w="1060"/>
        <w:gridCol w:w="1060"/>
        <w:gridCol w:w="929"/>
        <w:gridCol w:w="1101"/>
      </w:tblGrid>
      <w:tr w:rsidR="00120D16" w:rsidTr="00286544">
        <w:trPr>
          <w:trHeight w:val="295"/>
          <w:jc w:val="center"/>
        </w:trPr>
        <w:tc>
          <w:tcPr>
            <w:tcW w:w="347" w:type="pct"/>
            <w:shd w:val="clear" w:color="auto" w:fill="FFFFFF"/>
            <w:vAlign w:val="center"/>
          </w:tcPr>
          <w:p w:rsidR="00F016E4" w:rsidRPr="00091F80" w:rsidRDefault="00C279A6" w:rsidP="000768D4">
            <w:pPr>
              <w:framePr w:wrap="notBeside" w:vAnchor="text" w:hAnchor="text" w:xAlign="center" w:y="1"/>
              <w:ind w:left="-142"/>
              <w:jc w:val="center"/>
            </w:pPr>
            <w:r w:rsidRPr="00286544">
              <w:rPr>
                <w:sz w:val="20"/>
              </w:rPr>
              <w:t>№ п/п</w:t>
            </w:r>
          </w:p>
        </w:tc>
        <w:tc>
          <w:tcPr>
            <w:tcW w:w="2621" w:type="pct"/>
            <w:shd w:val="clear" w:color="auto" w:fill="FFFFFF"/>
            <w:vAlign w:val="center"/>
          </w:tcPr>
          <w:p w:rsidR="00F016E4" w:rsidRPr="00286544" w:rsidRDefault="00C279A6" w:rsidP="000768D4">
            <w:pPr>
              <w:framePr w:wrap="notBeside" w:vAnchor="text" w:hAnchor="text" w:xAlign="center" w:y="1"/>
              <w:ind w:firstLine="104"/>
              <w:jc w:val="center"/>
              <w:rPr>
                <w:b/>
              </w:rPr>
            </w:pPr>
            <w:r w:rsidRPr="00286544">
              <w:rPr>
                <w:b/>
              </w:rPr>
              <w:t>Программный материал</w:t>
            </w:r>
          </w:p>
        </w:tc>
        <w:tc>
          <w:tcPr>
            <w:tcW w:w="519" w:type="pct"/>
            <w:shd w:val="clear" w:color="auto" w:fill="FFFFFF"/>
          </w:tcPr>
          <w:p w:rsidR="00F016E4" w:rsidRPr="00286544" w:rsidRDefault="00C279A6" w:rsidP="000768D4">
            <w:pPr>
              <w:framePr w:wrap="notBeside" w:vAnchor="text" w:hAnchor="text" w:xAlign="center" w:y="1"/>
              <w:ind w:hanging="12"/>
              <w:jc w:val="center"/>
              <w:rPr>
                <w:b/>
                <w:lang w:val="ru-RU"/>
              </w:rPr>
            </w:pPr>
            <w:r w:rsidRPr="00286544">
              <w:rPr>
                <w:b/>
                <w:lang w:val="ru-RU"/>
              </w:rPr>
              <w:t>УТГ -1</w:t>
            </w:r>
          </w:p>
        </w:tc>
        <w:tc>
          <w:tcPr>
            <w:tcW w:w="519" w:type="pct"/>
            <w:shd w:val="clear" w:color="auto" w:fill="FFFFFF"/>
            <w:vAlign w:val="center"/>
          </w:tcPr>
          <w:p w:rsidR="00F016E4" w:rsidRPr="00286544" w:rsidRDefault="00C279A6" w:rsidP="000768D4">
            <w:pPr>
              <w:framePr w:wrap="notBeside" w:vAnchor="text" w:hAnchor="text" w:xAlign="center" w:y="1"/>
              <w:ind w:hanging="12"/>
              <w:jc w:val="center"/>
              <w:rPr>
                <w:b/>
                <w:lang w:val="ru-RU"/>
              </w:rPr>
            </w:pPr>
            <w:r w:rsidRPr="00286544">
              <w:rPr>
                <w:b/>
                <w:lang w:val="ru-RU"/>
              </w:rPr>
              <w:t>УТГ -2</w:t>
            </w:r>
          </w:p>
        </w:tc>
        <w:tc>
          <w:tcPr>
            <w:tcW w:w="455" w:type="pct"/>
            <w:shd w:val="clear" w:color="auto" w:fill="FFFFFF"/>
            <w:vAlign w:val="center"/>
          </w:tcPr>
          <w:p w:rsidR="00F016E4" w:rsidRPr="00286544" w:rsidRDefault="00C279A6" w:rsidP="000768D4">
            <w:pPr>
              <w:framePr w:wrap="notBeside" w:vAnchor="text" w:hAnchor="text" w:xAlign="center" w:y="1"/>
              <w:ind w:hanging="12"/>
              <w:jc w:val="center"/>
              <w:rPr>
                <w:b/>
                <w:lang w:val="ru-RU"/>
              </w:rPr>
            </w:pPr>
            <w:r w:rsidRPr="00286544">
              <w:rPr>
                <w:b/>
                <w:lang w:val="ru-RU"/>
              </w:rPr>
              <w:t>УТГ -3</w:t>
            </w:r>
          </w:p>
        </w:tc>
        <w:tc>
          <w:tcPr>
            <w:tcW w:w="539" w:type="pct"/>
            <w:shd w:val="clear" w:color="auto" w:fill="FFFFFF"/>
            <w:vAlign w:val="center"/>
          </w:tcPr>
          <w:p w:rsidR="00F016E4" w:rsidRPr="00286544" w:rsidRDefault="00C279A6" w:rsidP="000768D4">
            <w:pPr>
              <w:framePr w:wrap="notBeside" w:vAnchor="text" w:hAnchor="text" w:xAlign="center" w:y="1"/>
              <w:ind w:hanging="12"/>
              <w:jc w:val="center"/>
              <w:rPr>
                <w:b/>
                <w:lang w:val="ru-RU"/>
              </w:rPr>
            </w:pPr>
            <w:r w:rsidRPr="00286544">
              <w:rPr>
                <w:b/>
                <w:lang w:val="ru-RU"/>
              </w:rPr>
              <w:t>УТГ -4</w:t>
            </w:r>
          </w:p>
        </w:tc>
      </w:tr>
      <w:tr w:rsidR="00120D16" w:rsidTr="00286544">
        <w:trPr>
          <w:trHeight w:val="606"/>
          <w:jc w:val="center"/>
        </w:trPr>
        <w:tc>
          <w:tcPr>
            <w:tcW w:w="347" w:type="pct"/>
            <w:shd w:val="clear" w:color="auto" w:fill="FFFFFF"/>
            <w:vAlign w:val="center"/>
          </w:tcPr>
          <w:p w:rsidR="00F016E4" w:rsidRPr="00091F80" w:rsidRDefault="00C279A6" w:rsidP="000768D4">
            <w:pPr>
              <w:framePr w:wrap="notBeside" w:vAnchor="text" w:hAnchor="text" w:xAlign="center" w:y="1"/>
              <w:ind w:hanging="12"/>
              <w:jc w:val="center"/>
            </w:pPr>
            <w:r w:rsidRPr="00091F80">
              <w:t>1.</w:t>
            </w:r>
          </w:p>
        </w:tc>
        <w:tc>
          <w:tcPr>
            <w:tcW w:w="2621" w:type="pct"/>
            <w:shd w:val="clear" w:color="auto" w:fill="FFFFFF"/>
            <w:vAlign w:val="center"/>
          </w:tcPr>
          <w:p w:rsidR="00F016E4" w:rsidRPr="00286544" w:rsidRDefault="00C279A6" w:rsidP="000768D4">
            <w:pPr>
              <w:framePr w:wrap="notBeside" w:vAnchor="text" w:hAnchor="text" w:xAlign="center" w:y="1"/>
              <w:ind w:firstLine="104"/>
              <w:jc w:val="center"/>
              <w:rPr>
                <w:b/>
                <w:lang w:val="ru-RU"/>
              </w:rPr>
            </w:pPr>
            <w:r w:rsidRPr="00286544">
              <w:rPr>
                <w:b/>
              </w:rPr>
              <w:t>Теоретическая подготовка:</w:t>
            </w:r>
          </w:p>
        </w:tc>
        <w:tc>
          <w:tcPr>
            <w:tcW w:w="519"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12</w:t>
            </w:r>
          </w:p>
        </w:tc>
        <w:tc>
          <w:tcPr>
            <w:tcW w:w="519"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20</w:t>
            </w:r>
          </w:p>
        </w:tc>
        <w:tc>
          <w:tcPr>
            <w:tcW w:w="455"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30</w:t>
            </w:r>
          </w:p>
        </w:tc>
        <w:tc>
          <w:tcPr>
            <w:tcW w:w="539"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30</w:t>
            </w:r>
          </w:p>
        </w:tc>
      </w:tr>
      <w:tr w:rsidR="00120D16" w:rsidTr="00996730">
        <w:trPr>
          <w:trHeight w:val="6071"/>
          <w:jc w:val="center"/>
        </w:trPr>
        <w:tc>
          <w:tcPr>
            <w:tcW w:w="347" w:type="pct"/>
            <w:shd w:val="clear" w:color="auto" w:fill="FFFFFF"/>
            <w:vAlign w:val="center"/>
          </w:tcPr>
          <w:p w:rsidR="00F016E4" w:rsidRPr="00091F80" w:rsidRDefault="00C279A6" w:rsidP="000768D4">
            <w:pPr>
              <w:framePr w:wrap="notBeside" w:vAnchor="text" w:hAnchor="text" w:xAlign="center" w:y="1"/>
              <w:ind w:hanging="12"/>
              <w:jc w:val="center"/>
            </w:pPr>
            <w:r w:rsidRPr="00091F80">
              <w:t>2.</w:t>
            </w:r>
          </w:p>
        </w:tc>
        <w:tc>
          <w:tcPr>
            <w:tcW w:w="2621" w:type="pct"/>
            <w:shd w:val="clear" w:color="auto" w:fill="FFFFFF"/>
            <w:vAlign w:val="center"/>
          </w:tcPr>
          <w:p w:rsidR="00F016E4" w:rsidRPr="005E5F0A" w:rsidRDefault="00C279A6" w:rsidP="000768D4">
            <w:pPr>
              <w:framePr w:wrap="notBeside" w:vAnchor="text" w:hAnchor="text" w:xAlign="center" w:y="1"/>
              <w:spacing w:after="60"/>
              <w:ind w:left="360"/>
              <w:jc w:val="both"/>
              <w:rPr>
                <w:b/>
                <w:lang w:val="ru-RU"/>
              </w:rPr>
            </w:pPr>
            <w:r w:rsidRPr="005E5F0A">
              <w:rPr>
                <w:b/>
                <w:lang w:val="ru-RU"/>
              </w:rPr>
              <w:t>Общая физическая подготовка:</w:t>
            </w:r>
          </w:p>
          <w:p w:rsidR="00F016E4" w:rsidRPr="005E5F0A" w:rsidRDefault="00C279A6" w:rsidP="000768D4">
            <w:pPr>
              <w:framePr w:wrap="notBeside" w:vAnchor="text" w:hAnchor="text" w:xAlign="center" w:y="1"/>
              <w:tabs>
                <w:tab w:val="left" w:pos="336"/>
              </w:tabs>
              <w:spacing w:before="60" w:after="60"/>
              <w:ind w:left="360"/>
              <w:jc w:val="both"/>
              <w:rPr>
                <w:lang w:val="ru-RU"/>
              </w:rPr>
            </w:pPr>
            <w:r w:rsidRPr="005E5F0A">
              <w:rPr>
                <w:lang w:val="ru-RU"/>
              </w:rPr>
              <w:t>Упражнения для развития силы:</w:t>
            </w:r>
          </w:p>
          <w:p w:rsidR="00F016E4" w:rsidRPr="00091F80" w:rsidRDefault="00C279A6" w:rsidP="000768D4">
            <w:pPr>
              <w:framePr w:wrap="notBeside" w:vAnchor="text" w:hAnchor="text" w:xAlign="center" w:y="1"/>
              <w:spacing w:before="60" w:line="293" w:lineRule="exact"/>
              <w:ind w:left="360" w:right="3440"/>
              <w:jc w:val="both"/>
              <w:rPr>
                <w:lang w:val="ru-RU"/>
              </w:rPr>
            </w:pPr>
            <w:r w:rsidRPr="00091F80">
              <w:rPr>
                <w:lang w:val="ru-RU"/>
              </w:rPr>
              <w:t>-</w:t>
            </w:r>
            <w:r w:rsidRPr="005E5F0A">
              <w:rPr>
                <w:lang w:val="ru-RU"/>
              </w:rPr>
              <w:t xml:space="preserve"> Силы мышц рук</w:t>
            </w:r>
          </w:p>
          <w:p w:rsidR="00F016E4" w:rsidRPr="005E5F0A" w:rsidRDefault="00C279A6" w:rsidP="000768D4">
            <w:pPr>
              <w:framePr w:wrap="notBeside" w:vAnchor="text" w:hAnchor="text" w:xAlign="center" w:y="1"/>
              <w:spacing w:before="60" w:line="293" w:lineRule="exact"/>
              <w:ind w:left="360" w:right="3440"/>
              <w:jc w:val="both"/>
              <w:rPr>
                <w:lang w:val="ru-RU"/>
              </w:rPr>
            </w:pPr>
            <w:r w:rsidRPr="00091F80">
              <w:rPr>
                <w:lang w:val="ru-RU"/>
              </w:rPr>
              <w:t>-</w:t>
            </w:r>
            <w:r w:rsidRPr="005E5F0A">
              <w:rPr>
                <w:lang w:val="ru-RU"/>
              </w:rPr>
              <w:t xml:space="preserve"> Силы мышц ног</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 xml:space="preserve">- </w:t>
            </w:r>
            <w:r w:rsidRPr="005E5F0A">
              <w:rPr>
                <w:lang w:val="ru-RU"/>
              </w:rPr>
              <w:t>Силы мышц туловища (брюшного пресса, спины)</w:t>
            </w:r>
          </w:p>
          <w:p w:rsidR="00F016E4" w:rsidRPr="00091F80" w:rsidRDefault="00C279A6" w:rsidP="000768D4">
            <w:pPr>
              <w:framePr w:wrap="notBeside" w:vAnchor="text" w:hAnchor="text" w:xAlign="center" w:y="1"/>
              <w:tabs>
                <w:tab w:val="left" w:pos="1651"/>
              </w:tabs>
              <w:spacing w:line="274" w:lineRule="exact"/>
              <w:ind w:left="360"/>
              <w:jc w:val="both"/>
              <w:rPr>
                <w:lang w:val="ru-RU"/>
              </w:rPr>
            </w:pPr>
            <w:r w:rsidRPr="00091F80">
              <w:rPr>
                <w:lang w:val="ru-RU"/>
              </w:rPr>
              <w:t xml:space="preserve">2. </w:t>
            </w:r>
            <w:r w:rsidRPr="005E5F0A">
              <w:rPr>
                <w:lang w:val="ru-RU"/>
              </w:rPr>
              <w:t>Упражнения</w:t>
            </w:r>
            <w:r w:rsidRPr="005E5F0A">
              <w:rPr>
                <w:lang w:val="ru-RU"/>
              </w:rPr>
              <w:tab/>
              <w:t>для развития быстроты:</w:t>
            </w:r>
          </w:p>
          <w:p w:rsidR="00F016E4" w:rsidRPr="005E5F0A" w:rsidRDefault="00C279A6" w:rsidP="000768D4">
            <w:pPr>
              <w:framePr w:wrap="notBeside" w:vAnchor="text" w:hAnchor="text" w:xAlign="center" w:y="1"/>
              <w:tabs>
                <w:tab w:val="left" w:pos="1651"/>
              </w:tabs>
              <w:spacing w:line="274" w:lineRule="exact"/>
              <w:ind w:left="360"/>
              <w:jc w:val="both"/>
              <w:rPr>
                <w:lang w:val="ru-RU"/>
              </w:rPr>
            </w:pPr>
            <w:r w:rsidRPr="00091F80">
              <w:rPr>
                <w:lang w:val="ru-RU"/>
              </w:rPr>
              <w:t>-</w:t>
            </w:r>
            <w:r w:rsidRPr="005E5F0A">
              <w:rPr>
                <w:lang w:val="ru-RU"/>
              </w:rPr>
              <w:t xml:space="preserve"> ОРУ для развития быстроты</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w:t>
            </w:r>
            <w:r w:rsidRPr="005E5F0A">
              <w:rPr>
                <w:lang w:val="ru-RU"/>
              </w:rPr>
              <w:t xml:space="preserve"> Упражнения для разгибателей туловища</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w:t>
            </w:r>
            <w:r w:rsidRPr="005E5F0A">
              <w:rPr>
                <w:lang w:val="ru-RU"/>
              </w:rPr>
              <w:t xml:space="preserve"> Упражнения для разгибателей ног</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w:t>
            </w:r>
            <w:r w:rsidRPr="005E5F0A">
              <w:rPr>
                <w:lang w:val="ru-RU"/>
              </w:rPr>
              <w:t xml:space="preserve"> Упражнения общего воздействия</w:t>
            </w:r>
          </w:p>
          <w:p w:rsidR="00F016E4" w:rsidRPr="005E5F0A" w:rsidRDefault="00C279A6" w:rsidP="000768D4">
            <w:pPr>
              <w:framePr w:wrap="notBeside" w:vAnchor="text" w:hAnchor="text" w:xAlign="center" w:y="1"/>
              <w:tabs>
                <w:tab w:val="left" w:pos="355"/>
              </w:tabs>
              <w:spacing w:line="293" w:lineRule="exact"/>
              <w:ind w:left="360"/>
              <w:jc w:val="both"/>
              <w:rPr>
                <w:lang w:val="ru-RU"/>
              </w:rPr>
            </w:pPr>
            <w:r w:rsidRPr="005E5F0A">
              <w:rPr>
                <w:lang w:val="ru-RU"/>
              </w:rPr>
              <w:t>Упражнения для развития гибкости:</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w:t>
            </w:r>
            <w:r w:rsidRPr="005E5F0A">
              <w:rPr>
                <w:lang w:val="ru-RU"/>
              </w:rPr>
              <w:t xml:space="preserve"> Гибкости плечевого сустава</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w:t>
            </w:r>
            <w:r w:rsidRPr="005E5F0A">
              <w:rPr>
                <w:lang w:val="ru-RU"/>
              </w:rPr>
              <w:t xml:space="preserve"> Гибкости спины</w:t>
            </w:r>
          </w:p>
          <w:p w:rsidR="00F016E4" w:rsidRPr="005E5F0A" w:rsidRDefault="00C279A6" w:rsidP="000768D4">
            <w:pPr>
              <w:framePr w:wrap="notBeside" w:vAnchor="text" w:hAnchor="text" w:xAlign="center" w:y="1"/>
              <w:spacing w:line="293" w:lineRule="exact"/>
              <w:ind w:left="360"/>
              <w:jc w:val="both"/>
              <w:rPr>
                <w:lang w:val="ru-RU"/>
              </w:rPr>
            </w:pPr>
            <w:r w:rsidRPr="00091F80">
              <w:rPr>
                <w:lang w:val="ru-RU"/>
              </w:rPr>
              <w:t>-</w:t>
            </w:r>
            <w:r w:rsidRPr="005E5F0A">
              <w:rPr>
                <w:lang w:val="ru-RU"/>
              </w:rPr>
              <w:t xml:space="preserve"> Гибкости ног (тазобедренный,</w:t>
            </w:r>
            <w:r w:rsidR="00286544">
              <w:rPr>
                <w:lang w:val="ru-RU"/>
              </w:rPr>
              <w:t xml:space="preserve"> </w:t>
            </w:r>
            <w:r w:rsidRPr="005E5F0A">
              <w:rPr>
                <w:lang w:val="ru-RU"/>
              </w:rPr>
              <w:t>коленный, голеностопный суставы)</w:t>
            </w:r>
          </w:p>
          <w:p w:rsidR="00F016E4" w:rsidRPr="005E5F0A" w:rsidRDefault="00F016E4" w:rsidP="000768D4">
            <w:pPr>
              <w:framePr w:wrap="notBeside" w:vAnchor="text" w:hAnchor="text" w:xAlign="center" w:y="1"/>
              <w:tabs>
                <w:tab w:val="left" w:pos="350"/>
              </w:tabs>
              <w:spacing w:line="293" w:lineRule="exact"/>
              <w:ind w:left="360"/>
              <w:jc w:val="both"/>
              <w:rPr>
                <w:lang w:val="ru-RU"/>
              </w:rPr>
            </w:pPr>
          </w:p>
        </w:tc>
        <w:tc>
          <w:tcPr>
            <w:tcW w:w="519"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90</w:t>
            </w:r>
          </w:p>
        </w:tc>
        <w:tc>
          <w:tcPr>
            <w:tcW w:w="519"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100</w:t>
            </w:r>
          </w:p>
        </w:tc>
        <w:tc>
          <w:tcPr>
            <w:tcW w:w="455"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120</w:t>
            </w:r>
          </w:p>
        </w:tc>
        <w:tc>
          <w:tcPr>
            <w:tcW w:w="539" w:type="pct"/>
            <w:shd w:val="clear" w:color="auto" w:fill="FFFFFF"/>
            <w:vAlign w:val="center"/>
          </w:tcPr>
          <w:p w:rsidR="00F016E4" w:rsidRPr="00091F80" w:rsidRDefault="00286544" w:rsidP="000768D4">
            <w:pPr>
              <w:framePr w:wrap="notBeside" w:vAnchor="text" w:hAnchor="text" w:xAlign="center" w:y="1"/>
              <w:ind w:hanging="12"/>
              <w:jc w:val="center"/>
              <w:rPr>
                <w:lang w:val="ru-RU"/>
              </w:rPr>
            </w:pPr>
            <w:r>
              <w:rPr>
                <w:lang w:val="ru-RU"/>
              </w:rPr>
              <w:t>126</w:t>
            </w:r>
          </w:p>
        </w:tc>
      </w:tr>
    </w:tbl>
    <w:p w:rsidR="00F016E4" w:rsidRDefault="00F016E4" w:rsidP="000768D4">
      <w:pPr>
        <w:ind w:hanging="12"/>
        <w:jc w:val="both"/>
        <w:rPr>
          <w:rFonts w:eastAsia="Arial Unicode MS"/>
          <w:lang w:val="ru-RU" w:eastAsia="ru-RU"/>
        </w:rPr>
      </w:pPr>
    </w:p>
    <w:p w:rsidR="00286544" w:rsidRDefault="00286544" w:rsidP="000768D4">
      <w:pPr>
        <w:ind w:hanging="12"/>
        <w:jc w:val="both"/>
        <w:rPr>
          <w:rFonts w:eastAsia="Arial Unicode MS"/>
          <w:lang w:val="ru-RU" w:eastAsia="ru-RU"/>
        </w:rPr>
      </w:pPr>
    </w:p>
    <w:p w:rsidR="00286544" w:rsidRDefault="00286544" w:rsidP="000768D4">
      <w:pPr>
        <w:ind w:hanging="12"/>
        <w:jc w:val="both"/>
        <w:rPr>
          <w:rFonts w:eastAsia="Arial Unicode MS"/>
          <w:lang w:val="ru-RU" w:eastAsia="ru-RU"/>
        </w:rPr>
      </w:pPr>
    </w:p>
    <w:p w:rsidR="00286544" w:rsidRDefault="00286544" w:rsidP="000768D4">
      <w:pPr>
        <w:ind w:hanging="12"/>
        <w:jc w:val="both"/>
        <w:rPr>
          <w:rFonts w:eastAsia="Arial Unicode MS"/>
          <w:lang w:val="ru-RU" w:eastAsia="ru-RU"/>
        </w:rPr>
      </w:pPr>
    </w:p>
    <w:tbl>
      <w:tblPr>
        <w:tblW w:w="10211" w:type="dxa"/>
        <w:tblLayout w:type="fixed"/>
        <w:tblCellMar>
          <w:left w:w="0" w:type="dxa"/>
          <w:right w:w="0" w:type="dxa"/>
        </w:tblCellMar>
        <w:tblLook w:val="0000" w:firstRow="0" w:lastRow="0" w:firstColumn="0" w:lastColumn="0" w:noHBand="0" w:noVBand="0"/>
      </w:tblPr>
      <w:tblGrid>
        <w:gridCol w:w="714"/>
        <w:gridCol w:w="5245"/>
        <w:gridCol w:w="1134"/>
        <w:gridCol w:w="1134"/>
        <w:gridCol w:w="850"/>
        <w:gridCol w:w="1134"/>
      </w:tblGrid>
      <w:tr w:rsidR="00120D16" w:rsidRPr="0055655C" w:rsidTr="00286544">
        <w:trPr>
          <w:trHeight w:val="341"/>
        </w:trPr>
        <w:tc>
          <w:tcPr>
            <w:tcW w:w="714" w:type="dxa"/>
            <w:tcBorders>
              <w:top w:val="single" w:sz="4" w:space="0" w:color="auto"/>
              <w:left w:val="single" w:sz="4" w:space="0" w:color="auto"/>
              <w:right w:val="single" w:sz="4" w:space="0" w:color="auto"/>
            </w:tcBorders>
            <w:shd w:val="clear" w:color="auto" w:fill="FFFFFF"/>
            <w:vAlign w:val="center"/>
          </w:tcPr>
          <w:p w:rsidR="00996730" w:rsidRDefault="00996730" w:rsidP="000768D4">
            <w:pPr>
              <w:ind w:hanging="12"/>
              <w:jc w:val="center"/>
              <w:rPr>
                <w:rFonts w:eastAsia="Arial Unicode MS"/>
                <w:lang w:val="ru-RU" w:eastAsia="ru-RU"/>
              </w:rPr>
            </w:pPr>
          </w:p>
        </w:tc>
        <w:tc>
          <w:tcPr>
            <w:tcW w:w="5245" w:type="dxa"/>
            <w:tcBorders>
              <w:top w:val="single" w:sz="4" w:space="0" w:color="auto"/>
              <w:left w:val="single" w:sz="4" w:space="0" w:color="auto"/>
              <w:bottom w:val="nil"/>
              <w:right w:val="single" w:sz="4" w:space="0" w:color="auto"/>
            </w:tcBorders>
            <w:shd w:val="clear" w:color="auto" w:fill="FFFFFF"/>
          </w:tcPr>
          <w:p w:rsidR="00996730" w:rsidRPr="005E5F0A" w:rsidRDefault="00C279A6" w:rsidP="00996730">
            <w:pPr>
              <w:tabs>
                <w:tab w:val="left" w:pos="365"/>
              </w:tabs>
              <w:spacing w:line="274" w:lineRule="exact"/>
              <w:ind w:left="360"/>
              <w:jc w:val="both"/>
              <w:rPr>
                <w:lang w:val="ru-RU"/>
              </w:rPr>
            </w:pPr>
            <w:r w:rsidRPr="005E5F0A">
              <w:rPr>
                <w:lang w:val="ru-RU"/>
              </w:rPr>
              <w:t xml:space="preserve">Упражнения для развития ловкости: Главным условием развития ловкости является </w:t>
            </w:r>
            <w:r w:rsidRPr="005E5F0A">
              <w:rPr>
                <w:lang w:val="ru-RU"/>
              </w:rPr>
              <w:lastRenderedPageBreak/>
              <w:t>приобретение большого запаса двигательных навыков и умений.</w:t>
            </w:r>
          </w:p>
          <w:p w:rsidR="00996730" w:rsidRPr="005E5F0A" w:rsidRDefault="00C279A6" w:rsidP="00996730">
            <w:pPr>
              <w:tabs>
                <w:tab w:val="left" w:pos="350"/>
              </w:tabs>
              <w:spacing w:line="274" w:lineRule="exact"/>
              <w:ind w:left="360"/>
              <w:jc w:val="both"/>
              <w:rPr>
                <w:lang w:val="ru-RU"/>
              </w:rPr>
            </w:pPr>
            <w:r w:rsidRPr="005E5F0A">
              <w:rPr>
                <w:lang w:val="ru-RU"/>
              </w:rPr>
              <w:t>Упражнения с предметом</w:t>
            </w:r>
          </w:p>
          <w:p w:rsidR="00996730" w:rsidRPr="005E5F0A" w:rsidRDefault="00C279A6" w:rsidP="00996730">
            <w:pPr>
              <w:spacing w:line="274" w:lineRule="exact"/>
              <w:ind w:left="360"/>
              <w:jc w:val="both"/>
              <w:rPr>
                <w:lang w:val="ru-RU"/>
              </w:rPr>
            </w:pPr>
            <w:r w:rsidRPr="00091F80">
              <w:rPr>
                <w:lang w:val="ru-RU"/>
              </w:rPr>
              <w:t>-</w:t>
            </w:r>
            <w:r w:rsidRPr="00996730">
              <w:rPr>
                <w:lang w:val="ru-RU"/>
              </w:rPr>
              <w:t xml:space="preserve"> </w:t>
            </w:r>
            <w:r w:rsidRPr="005E5F0A">
              <w:rPr>
                <w:lang w:val="ru-RU"/>
              </w:rPr>
              <w:t>С набивными мячами</w:t>
            </w:r>
          </w:p>
          <w:p w:rsidR="00996730" w:rsidRPr="005E5F0A" w:rsidRDefault="00C279A6" w:rsidP="00996730">
            <w:pPr>
              <w:tabs>
                <w:tab w:val="left" w:pos="355"/>
              </w:tabs>
              <w:spacing w:line="283" w:lineRule="exact"/>
              <w:ind w:left="360"/>
              <w:jc w:val="both"/>
              <w:rPr>
                <w:lang w:val="ru-RU"/>
              </w:rPr>
            </w:pPr>
            <w:r w:rsidRPr="005E5F0A">
              <w:rPr>
                <w:lang w:val="ru-RU"/>
              </w:rPr>
              <w:t>Акробатические упражнения</w:t>
            </w:r>
          </w:p>
          <w:p w:rsidR="00996730" w:rsidRPr="005E5F0A" w:rsidRDefault="00C279A6" w:rsidP="00996730">
            <w:pPr>
              <w:spacing w:line="283" w:lineRule="exact"/>
              <w:ind w:left="360"/>
              <w:jc w:val="both"/>
              <w:rPr>
                <w:lang w:val="ru-RU"/>
              </w:rPr>
            </w:pPr>
            <w:r w:rsidRPr="00091F80">
              <w:rPr>
                <w:lang w:val="ru-RU"/>
              </w:rPr>
              <w:t>-</w:t>
            </w:r>
            <w:r w:rsidRPr="00996730">
              <w:rPr>
                <w:lang w:val="ru-RU"/>
              </w:rPr>
              <w:t xml:space="preserve"> </w:t>
            </w:r>
            <w:r w:rsidRPr="005E5F0A">
              <w:rPr>
                <w:lang w:val="ru-RU"/>
              </w:rPr>
              <w:t>Кувырки</w:t>
            </w:r>
          </w:p>
          <w:p w:rsidR="00996730" w:rsidRPr="005E5F0A" w:rsidRDefault="00C279A6" w:rsidP="00996730">
            <w:pPr>
              <w:spacing w:line="283" w:lineRule="exact"/>
              <w:ind w:left="360"/>
              <w:jc w:val="both"/>
              <w:rPr>
                <w:lang w:val="ru-RU"/>
              </w:rPr>
            </w:pPr>
            <w:r w:rsidRPr="00091F80">
              <w:rPr>
                <w:lang w:val="ru-RU"/>
              </w:rPr>
              <w:t>-</w:t>
            </w:r>
            <w:r w:rsidRPr="00996730">
              <w:rPr>
                <w:lang w:val="ru-RU"/>
              </w:rPr>
              <w:t xml:space="preserve"> </w:t>
            </w:r>
            <w:r w:rsidRPr="005E5F0A">
              <w:rPr>
                <w:lang w:val="ru-RU"/>
              </w:rPr>
              <w:t>Перекаты, перевороты</w:t>
            </w:r>
          </w:p>
          <w:p w:rsidR="00996730" w:rsidRPr="005E5F0A" w:rsidRDefault="00C279A6" w:rsidP="00996730">
            <w:pPr>
              <w:tabs>
                <w:tab w:val="left" w:pos="350"/>
              </w:tabs>
              <w:spacing w:after="60"/>
              <w:ind w:left="360"/>
              <w:jc w:val="both"/>
              <w:rPr>
                <w:lang w:val="ru-RU"/>
              </w:rPr>
            </w:pPr>
            <w:r w:rsidRPr="005E5F0A">
              <w:rPr>
                <w:lang w:val="ru-RU"/>
              </w:rPr>
              <w:t>Беговые упражнения</w:t>
            </w:r>
          </w:p>
          <w:p w:rsidR="00996730" w:rsidRPr="005E5F0A" w:rsidRDefault="00C279A6" w:rsidP="00996730">
            <w:pPr>
              <w:spacing w:before="60" w:line="293" w:lineRule="exact"/>
              <w:ind w:left="360"/>
              <w:jc w:val="both"/>
              <w:rPr>
                <w:lang w:val="ru-RU"/>
              </w:rPr>
            </w:pPr>
            <w:r w:rsidRPr="00091F80">
              <w:rPr>
                <w:lang w:val="ru-RU"/>
              </w:rPr>
              <w:t>-</w:t>
            </w:r>
            <w:r w:rsidRPr="005E5F0A">
              <w:rPr>
                <w:lang w:val="ru-RU"/>
              </w:rPr>
              <w:t xml:space="preserve"> Бег (30,60,100,400,500, 800м)</w:t>
            </w:r>
          </w:p>
          <w:p w:rsidR="00996730" w:rsidRPr="005E5F0A" w:rsidRDefault="00C279A6" w:rsidP="00996730">
            <w:pPr>
              <w:spacing w:before="60" w:line="293" w:lineRule="exact"/>
              <w:ind w:left="360"/>
              <w:jc w:val="both"/>
              <w:rPr>
                <w:lang w:val="ru-RU"/>
              </w:rPr>
            </w:pPr>
            <w:r w:rsidRPr="00091F80">
              <w:rPr>
                <w:lang w:val="ru-RU"/>
              </w:rPr>
              <w:t>-</w:t>
            </w:r>
            <w:r w:rsidRPr="005E5F0A">
              <w:rPr>
                <w:lang w:val="ru-RU"/>
              </w:rPr>
              <w:t xml:space="preserve"> Бег (6 минут)</w:t>
            </w:r>
          </w:p>
          <w:p w:rsidR="00996730" w:rsidRPr="005E5F0A" w:rsidRDefault="00C279A6" w:rsidP="00996730">
            <w:pPr>
              <w:tabs>
                <w:tab w:val="left" w:pos="355"/>
              </w:tabs>
              <w:spacing w:line="293" w:lineRule="exact"/>
              <w:ind w:left="360"/>
              <w:jc w:val="both"/>
              <w:rPr>
                <w:lang w:val="ru-RU"/>
              </w:rPr>
            </w:pPr>
            <w:r w:rsidRPr="005E5F0A">
              <w:rPr>
                <w:lang w:val="ru-RU"/>
              </w:rPr>
              <w:t>Спортивные игры</w:t>
            </w:r>
          </w:p>
          <w:p w:rsidR="00996730" w:rsidRPr="005E5F0A" w:rsidRDefault="00C279A6" w:rsidP="00996730">
            <w:pPr>
              <w:spacing w:line="293" w:lineRule="exact"/>
              <w:ind w:left="360"/>
              <w:jc w:val="both"/>
              <w:rPr>
                <w:lang w:val="ru-RU"/>
              </w:rPr>
            </w:pPr>
            <w:r w:rsidRPr="00091F80">
              <w:rPr>
                <w:lang w:val="ru-RU"/>
              </w:rPr>
              <w:t>-</w:t>
            </w:r>
            <w:r w:rsidRPr="005E5F0A">
              <w:rPr>
                <w:lang w:val="ru-RU"/>
              </w:rPr>
              <w:t xml:space="preserve"> Баскетбол</w:t>
            </w:r>
          </w:p>
          <w:p w:rsidR="00996730" w:rsidRPr="005E5F0A" w:rsidRDefault="00C279A6" w:rsidP="00996730">
            <w:pPr>
              <w:spacing w:line="293" w:lineRule="exact"/>
              <w:ind w:left="360"/>
              <w:jc w:val="both"/>
              <w:rPr>
                <w:lang w:val="ru-RU"/>
              </w:rPr>
            </w:pPr>
            <w:r w:rsidRPr="00091F80">
              <w:rPr>
                <w:lang w:val="ru-RU"/>
              </w:rPr>
              <w:t>-</w:t>
            </w:r>
            <w:r w:rsidRPr="005E5F0A">
              <w:rPr>
                <w:lang w:val="ru-RU"/>
              </w:rPr>
              <w:t xml:space="preserve"> Волейбол</w:t>
            </w:r>
          </w:p>
          <w:p w:rsidR="00996730" w:rsidRPr="005E5F0A" w:rsidRDefault="00C279A6" w:rsidP="00996730">
            <w:pPr>
              <w:spacing w:line="293" w:lineRule="exact"/>
              <w:ind w:left="360"/>
              <w:jc w:val="both"/>
              <w:rPr>
                <w:lang w:val="ru-RU"/>
              </w:rPr>
            </w:pPr>
            <w:r w:rsidRPr="00091F80">
              <w:rPr>
                <w:lang w:val="ru-RU"/>
              </w:rPr>
              <w:t xml:space="preserve">- </w:t>
            </w:r>
            <w:r w:rsidRPr="005E5F0A">
              <w:rPr>
                <w:lang w:val="ru-RU"/>
              </w:rPr>
              <w:t>Ручной мяч</w:t>
            </w:r>
          </w:p>
          <w:p w:rsidR="00996730" w:rsidRPr="00286544" w:rsidRDefault="00C279A6" w:rsidP="00996730">
            <w:pPr>
              <w:ind w:firstLine="184"/>
              <w:rPr>
                <w:b/>
                <w:lang w:val="ru-RU"/>
              </w:rPr>
            </w:pPr>
            <w:r w:rsidRPr="005E5F0A">
              <w:rPr>
                <w:lang w:val="ru-RU"/>
              </w:rPr>
              <w:t>Подвижные игры и эстафеты.</w:t>
            </w:r>
          </w:p>
        </w:tc>
        <w:tc>
          <w:tcPr>
            <w:tcW w:w="1134"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0768D4">
            <w:pPr>
              <w:ind w:hanging="12"/>
              <w:jc w:val="center"/>
              <w:rPr>
                <w:rFonts w:eastAsia="Arial Unicode MS"/>
                <w:lang w:val="ru-RU" w:eastAsia="ru-RU"/>
              </w:rPr>
            </w:pPr>
          </w:p>
        </w:tc>
        <w:tc>
          <w:tcPr>
            <w:tcW w:w="1134"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0768D4">
            <w:pPr>
              <w:ind w:hanging="12"/>
              <w:jc w:val="center"/>
              <w:rPr>
                <w:rFonts w:eastAsia="Arial Unicode MS"/>
                <w:lang w:val="ru-RU" w:eastAsia="ru-RU"/>
              </w:rPr>
            </w:pPr>
          </w:p>
        </w:tc>
        <w:tc>
          <w:tcPr>
            <w:tcW w:w="850"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0768D4">
            <w:pPr>
              <w:ind w:hanging="12"/>
              <w:jc w:val="center"/>
              <w:rPr>
                <w:rFonts w:eastAsia="Arial Unicode MS"/>
                <w:lang w:val="ru-RU" w:eastAsia="ru-RU"/>
              </w:rPr>
            </w:pPr>
          </w:p>
        </w:tc>
        <w:tc>
          <w:tcPr>
            <w:tcW w:w="1134"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0768D4">
            <w:pPr>
              <w:ind w:hanging="12"/>
              <w:jc w:val="center"/>
              <w:rPr>
                <w:rFonts w:eastAsia="Arial Unicode MS"/>
                <w:lang w:val="ru-RU" w:eastAsia="ru-RU"/>
              </w:rPr>
            </w:pPr>
          </w:p>
        </w:tc>
      </w:tr>
      <w:tr w:rsidR="00120D16" w:rsidTr="007D38AB">
        <w:trPr>
          <w:trHeight w:val="341"/>
        </w:trPr>
        <w:tc>
          <w:tcPr>
            <w:tcW w:w="714" w:type="dxa"/>
            <w:tcBorders>
              <w:top w:val="single" w:sz="4" w:space="0" w:color="auto"/>
              <w:left w:val="single" w:sz="4" w:space="0" w:color="auto"/>
              <w:right w:val="single" w:sz="4" w:space="0" w:color="auto"/>
            </w:tcBorders>
            <w:shd w:val="clear" w:color="auto" w:fill="FFFFFF"/>
            <w:vAlign w:val="center"/>
          </w:tcPr>
          <w:p w:rsidR="00996730" w:rsidRPr="00091F80" w:rsidRDefault="00C279A6" w:rsidP="00996730">
            <w:pPr>
              <w:ind w:hanging="12"/>
              <w:jc w:val="center"/>
            </w:pPr>
            <w:r w:rsidRPr="00091F80">
              <w:lastRenderedPageBreak/>
              <w:t>3.</w:t>
            </w:r>
          </w:p>
        </w:tc>
        <w:tc>
          <w:tcPr>
            <w:tcW w:w="5245" w:type="dxa"/>
            <w:tcBorders>
              <w:top w:val="single" w:sz="4" w:space="0" w:color="auto"/>
              <w:left w:val="single" w:sz="4" w:space="0" w:color="auto"/>
              <w:bottom w:val="nil"/>
              <w:right w:val="single" w:sz="4" w:space="0" w:color="auto"/>
            </w:tcBorders>
            <w:shd w:val="clear" w:color="auto" w:fill="FFFFFF"/>
            <w:vAlign w:val="center"/>
          </w:tcPr>
          <w:p w:rsidR="00996730" w:rsidRPr="005E5F0A" w:rsidRDefault="00C279A6" w:rsidP="00996730">
            <w:pPr>
              <w:spacing w:line="288" w:lineRule="exact"/>
              <w:ind w:firstLine="104"/>
              <w:jc w:val="both"/>
              <w:rPr>
                <w:lang w:val="ru-RU"/>
              </w:rPr>
            </w:pPr>
            <w:r w:rsidRPr="005E5F0A">
              <w:rPr>
                <w:lang w:val="ru-RU"/>
              </w:rPr>
              <w:t>Специальная физическая подготовка:</w:t>
            </w:r>
          </w:p>
          <w:p w:rsidR="00996730" w:rsidRPr="005E5F0A" w:rsidRDefault="00C279A6" w:rsidP="00996730">
            <w:pPr>
              <w:spacing w:line="288" w:lineRule="exact"/>
              <w:ind w:firstLine="104"/>
              <w:jc w:val="both"/>
              <w:rPr>
                <w:lang w:val="ru-RU"/>
              </w:rPr>
            </w:pPr>
            <w:r w:rsidRPr="00091F80">
              <w:rPr>
                <w:lang w:val="ru-RU"/>
              </w:rPr>
              <w:t>-</w:t>
            </w:r>
            <w:r w:rsidRPr="005E5F0A">
              <w:rPr>
                <w:lang w:val="ru-RU"/>
              </w:rPr>
              <w:t xml:space="preserve"> Упражнения для развития быстроты;</w:t>
            </w:r>
          </w:p>
          <w:p w:rsidR="00996730" w:rsidRPr="005E5F0A" w:rsidRDefault="00C279A6" w:rsidP="00996730">
            <w:pPr>
              <w:spacing w:line="288" w:lineRule="exact"/>
              <w:ind w:firstLine="104"/>
              <w:jc w:val="both"/>
              <w:rPr>
                <w:lang w:val="ru-RU"/>
              </w:rPr>
            </w:pPr>
            <w:r w:rsidRPr="00091F80">
              <w:rPr>
                <w:lang w:val="ru-RU"/>
              </w:rPr>
              <w:t xml:space="preserve">- </w:t>
            </w:r>
            <w:r w:rsidRPr="005E5F0A">
              <w:rPr>
                <w:lang w:val="ru-RU"/>
              </w:rPr>
              <w:t>Упражнения для развития скоростно-силовых</w:t>
            </w:r>
          </w:p>
          <w:p w:rsidR="00996730" w:rsidRPr="005E5F0A" w:rsidRDefault="00C279A6" w:rsidP="00996730">
            <w:pPr>
              <w:spacing w:line="288" w:lineRule="exact"/>
              <w:ind w:firstLine="104"/>
              <w:jc w:val="both"/>
              <w:rPr>
                <w:lang w:val="ru-RU"/>
              </w:rPr>
            </w:pPr>
            <w:r w:rsidRPr="005E5F0A">
              <w:rPr>
                <w:lang w:val="ru-RU"/>
              </w:rPr>
              <w:t>качеств;</w:t>
            </w:r>
          </w:p>
          <w:p w:rsidR="00996730" w:rsidRPr="005E5F0A" w:rsidRDefault="00C279A6" w:rsidP="00996730">
            <w:pPr>
              <w:spacing w:line="288" w:lineRule="exact"/>
              <w:ind w:firstLine="104"/>
              <w:jc w:val="both"/>
              <w:rPr>
                <w:lang w:val="ru-RU"/>
              </w:rPr>
            </w:pPr>
            <w:r w:rsidRPr="00091F80">
              <w:rPr>
                <w:lang w:val="ru-RU"/>
              </w:rPr>
              <w:t xml:space="preserve">- </w:t>
            </w:r>
            <w:r w:rsidRPr="005E5F0A">
              <w:rPr>
                <w:lang w:val="ru-RU"/>
              </w:rPr>
              <w:t>Упражнения для вратарей;</w:t>
            </w:r>
          </w:p>
          <w:p w:rsidR="00996730" w:rsidRPr="005E5F0A" w:rsidRDefault="00C279A6" w:rsidP="00996730">
            <w:pPr>
              <w:spacing w:line="288" w:lineRule="exact"/>
              <w:ind w:firstLine="104"/>
              <w:jc w:val="both"/>
              <w:rPr>
                <w:lang w:val="ru-RU"/>
              </w:rPr>
            </w:pPr>
            <w:r w:rsidRPr="00091F80">
              <w:rPr>
                <w:lang w:val="ru-RU"/>
              </w:rPr>
              <w:t xml:space="preserve">- </w:t>
            </w:r>
            <w:r w:rsidRPr="005E5F0A">
              <w:rPr>
                <w:lang w:val="ru-RU"/>
              </w:rPr>
              <w:t>Упражнения для развития специальной</w:t>
            </w:r>
          </w:p>
          <w:p w:rsidR="00996730" w:rsidRPr="005E5F0A" w:rsidRDefault="00C279A6" w:rsidP="00996730">
            <w:pPr>
              <w:spacing w:line="288" w:lineRule="exact"/>
              <w:ind w:right="3440" w:firstLine="104"/>
              <w:jc w:val="both"/>
              <w:rPr>
                <w:lang w:val="ru-RU"/>
              </w:rPr>
            </w:pPr>
            <w:r w:rsidRPr="005E5F0A">
              <w:rPr>
                <w:lang w:val="ru-RU"/>
              </w:rPr>
              <w:t>выносливости;</w:t>
            </w:r>
          </w:p>
          <w:p w:rsidR="00996730" w:rsidRPr="005E5F0A" w:rsidRDefault="00C279A6" w:rsidP="00996730">
            <w:pPr>
              <w:spacing w:line="288" w:lineRule="exact"/>
              <w:ind w:firstLine="104"/>
              <w:jc w:val="both"/>
              <w:rPr>
                <w:lang w:val="ru-RU"/>
              </w:rPr>
            </w:pPr>
            <w:r w:rsidRPr="00F016E4">
              <w:rPr>
                <w:lang w:val="ru-RU"/>
              </w:rPr>
              <w:t xml:space="preserve">- </w:t>
            </w:r>
            <w:r w:rsidRPr="005E5F0A">
              <w:rPr>
                <w:lang w:val="ru-RU"/>
              </w:rPr>
              <w:t xml:space="preserve">Упражнения </w:t>
            </w:r>
            <w:r>
              <w:rPr>
                <w:lang w:val="ru-RU"/>
              </w:rPr>
              <w:t xml:space="preserve"> д</w:t>
            </w:r>
            <w:r w:rsidRPr="005E5F0A">
              <w:rPr>
                <w:lang w:val="ru-RU"/>
              </w:rPr>
              <w:t>ля</w:t>
            </w:r>
            <w:r>
              <w:rPr>
                <w:lang w:val="ru-RU"/>
              </w:rPr>
              <w:t xml:space="preserve"> </w:t>
            </w:r>
            <w:r w:rsidRPr="005E5F0A">
              <w:rPr>
                <w:lang w:val="ru-RU"/>
              </w:rPr>
              <w:t>развития ловкости;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75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76</w:t>
            </w:r>
          </w:p>
        </w:tc>
        <w:tc>
          <w:tcPr>
            <w:tcW w:w="850" w:type="dxa"/>
            <w:tcBorders>
              <w:top w:val="single" w:sz="4" w:space="0" w:color="auto"/>
              <w:left w:val="single" w:sz="4" w:space="0" w:color="auto"/>
              <w:bottom w:val="nil"/>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84</w:t>
            </w:r>
          </w:p>
        </w:tc>
        <w:tc>
          <w:tcPr>
            <w:tcW w:w="1134" w:type="dxa"/>
            <w:tcBorders>
              <w:top w:val="single" w:sz="4" w:space="0" w:color="auto"/>
              <w:left w:val="single" w:sz="4" w:space="0" w:color="auto"/>
              <w:bottom w:val="nil"/>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85</w:t>
            </w:r>
          </w:p>
        </w:tc>
      </w:tr>
      <w:tr w:rsidR="00120D16" w:rsidRPr="0055655C" w:rsidTr="00286544">
        <w:trPr>
          <w:trHeight w:val="341"/>
        </w:trPr>
        <w:tc>
          <w:tcPr>
            <w:tcW w:w="714" w:type="dxa"/>
            <w:vMerge w:val="restart"/>
            <w:tcBorders>
              <w:top w:val="single" w:sz="4" w:space="0" w:color="auto"/>
              <w:left w:val="single" w:sz="4" w:space="0" w:color="auto"/>
              <w:right w:val="single" w:sz="4" w:space="0" w:color="auto"/>
            </w:tcBorders>
            <w:shd w:val="clear" w:color="auto" w:fill="FFFFFF"/>
            <w:vAlign w:val="center"/>
          </w:tcPr>
          <w:p w:rsidR="00996730" w:rsidRPr="00091F80" w:rsidRDefault="00C279A6" w:rsidP="00996730">
            <w:pPr>
              <w:ind w:hanging="12"/>
              <w:jc w:val="center"/>
              <w:rPr>
                <w:rFonts w:eastAsia="Arial Unicode MS"/>
                <w:lang w:val="ru-RU" w:eastAsia="ru-RU"/>
              </w:rPr>
            </w:pPr>
            <w:r>
              <w:rPr>
                <w:rFonts w:eastAsia="Arial Unicode MS"/>
                <w:lang w:val="ru-RU" w:eastAsia="ru-RU"/>
              </w:rPr>
              <w:t>4.</w:t>
            </w:r>
          </w:p>
        </w:tc>
        <w:tc>
          <w:tcPr>
            <w:tcW w:w="5245" w:type="dxa"/>
            <w:tcBorders>
              <w:top w:val="single" w:sz="4" w:space="0" w:color="auto"/>
              <w:left w:val="single" w:sz="4" w:space="0" w:color="auto"/>
              <w:bottom w:val="nil"/>
              <w:right w:val="single" w:sz="4" w:space="0" w:color="auto"/>
            </w:tcBorders>
            <w:shd w:val="clear" w:color="auto" w:fill="FFFFFF"/>
          </w:tcPr>
          <w:p w:rsidR="00996730" w:rsidRPr="005E5F0A" w:rsidRDefault="00C279A6" w:rsidP="00996730">
            <w:pPr>
              <w:ind w:firstLine="184"/>
              <w:rPr>
                <w:lang w:val="ru-RU"/>
              </w:rPr>
            </w:pPr>
            <w:r w:rsidRPr="00286544">
              <w:rPr>
                <w:b/>
                <w:lang w:val="ru-RU"/>
              </w:rPr>
              <w:t>Техническая подготовка:</w:t>
            </w:r>
            <w:r>
              <w:rPr>
                <w:lang w:val="ru-RU"/>
              </w:rPr>
              <w:t xml:space="preserve">                                        </w:t>
            </w:r>
            <w:r w:rsidRPr="00091F80">
              <w:rPr>
                <w:lang w:val="ru-RU"/>
              </w:rPr>
              <w:t xml:space="preserve">- </w:t>
            </w:r>
            <w:r w:rsidRPr="005E5F0A">
              <w:rPr>
                <w:lang w:val="ru-RU"/>
              </w:rPr>
              <w:t xml:space="preserve"> Удары по мячу ногой;</w:t>
            </w:r>
          </w:p>
        </w:tc>
        <w:tc>
          <w:tcPr>
            <w:tcW w:w="1134"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single" w:sz="4" w:space="0" w:color="auto"/>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Tr="00286544">
        <w:trPr>
          <w:trHeight w:val="283"/>
        </w:trPr>
        <w:tc>
          <w:tcPr>
            <w:tcW w:w="714" w:type="dxa"/>
            <w:vMerge/>
            <w:tcBorders>
              <w:left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nil"/>
              <w:right w:val="single" w:sz="4" w:space="0" w:color="auto"/>
            </w:tcBorders>
            <w:shd w:val="clear" w:color="auto" w:fill="FFFFFF"/>
          </w:tcPr>
          <w:p w:rsidR="00996730" w:rsidRPr="00091F80" w:rsidRDefault="00C279A6" w:rsidP="00996730">
            <w:pPr>
              <w:ind w:firstLine="184"/>
              <w:jc w:val="both"/>
            </w:pPr>
            <w:r w:rsidRPr="00091F80">
              <w:rPr>
                <w:lang w:val="ru-RU"/>
              </w:rPr>
              <w:t xml:space="preserve">- </w:t>
            </w:r>
            <w:r w:rsidRPr="00091F80">
              <w:t xml:space="preserve"> Удары по мячу головой;</w:t>
            </w: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Tr="00286544">
        <w:trPr>
          <w:trHeight w:val="283"/>
        </w:trPr>
        <w:tc>
          <w:tcPr>
            <w:tcW w:w="714" w:type="dxa"/>
            <w:vMerge/>
            <w:tcBorders>
              <w:left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nil"/>
              <w:right w:val="single" w:sz="4" w:space="0" w:color="auto"/>
            </w:tcBorders>
            <w:shd w:val="clear" w:color="auto" w:fill="FFFFFF"/>
          </w:tcPr>
          <w:p w:rsidR="00996730" w:rsidRPr="00091F80" w:rsidRDefault="00C279A6" w:rsidP="00996730">
            <w:pPr>
              <w:ind w:firstLine="184"/>
              <w:jc w:val="both"/>
            </w:pPr>
            <w:r w:rsidRPr="00091F80">
              <w:rPr>
                <w:lang w:val="ru-RU"/>
              </w:rPr>
              <w:t xml:space="preserve">- </w:t>
            </w:r>
            <w:r w:rsidRPr="00091F80">
              <w:t xml:space="preserve"> Остановка мяча;</w:t>
            </w: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Tr="00286544">
        <w:trPr>
          <w:trHeight w:val="298"/>
        </w:trPr>
        <w:tc>
          <w:tcPr>
            <w:tcW w:w="714" w:type="dxa"/>
            <w:vMerge/>
            <w:tcBorders>
              <w:left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nil"/>
              <w:right w:val="single" w:sz="4" w:space="0" w:color="auto"/>
            </w:tcBorders>
            <w:shd w:val="clear" w:color="auto" w:fill="FFFFFF"/>
          </w:tcPr>
          <w:p w:rsidR="00996730" w:rsidRPr="00091F80" w:rsidRDefault="00C279A6" w:rsidP="00996730">
            <w:pPr>
              <w:ind w:firstLine="184"/>
              <w:jc w:val="both"/>
            </w:pPr>
            <w:r w:rsidRPr="00091F80">
              <w:rPr>
                <w:lang w:val="ru-RU"/>
              </w:rPr>
              <w:t xml:space="preserve">- </w:t>
            </w:r>
            <w:r w:rsidRPr="00091F80">
              <w:t xml:space="preserve"> Ведение мяча;</w:t>
            </w:r>
          </w:p>
        </w:tc>
        <w:tc>
          <w:tcPr>
            <w:tcW w:w="1134" w:type="dxa"/>
            <w:tcBorders>
              <w:top w:val="nil"/>
              <w:left w:val="single" w:sz="4" w:space="0" w:color="auto"/>
              <w:bottom w:val="nil"/>
              <w:right w:val="single" w:sz="4" w:space="0" w:color="auto"/>
            </w:tcBorders>
            <w:shd w:val="clear" w:color="auto" w:fill="FFFFFF"/>
          </w:tcPr>
          <w:p w:rsidR="00996730" w:rsidRPr="00091F80" w:rsidRDefault="00C279A6" w:rsidP="00996730">
            <w:pPr>
              <w:ind w:hanging="12"/>
              <w:jc w:val="center"/>
              <w:rPr>
                <w:rFonts w:eastAsia="Arial Unicode MS"/>
                <w:lang w:val="ru-RU" w:eastAsia="ru-RU"/>
              </w:rPr>
            </w:pPr>
            <w:r>
              <w:rPr>
                <w:rFonts w:eastAsia="Arial Unicode MS"/>
                <w:lang w:val="ru-RU" w:eastAsia="ru-RU"/>
              </w:rPr>
              <w:t>93</w:t>
            </w:r>
          </w:p>
        </w:tc>
        <w:tc>
          <w:tcPr>
            <w:tcW w:w="1134" w:type="dxa"/>
            <w:tcBorders>
              <w:top w:val="nil"/>
              <w:left w:val="single" w:sz="4" w:space="0" w:color="auto"/>
              <w:bottom w:val="nil"/>
              <w:right w:val="single" w:sz="4" w:space="0" w:color="auto"/>
            </w:tcBorders>
            <w:shd w:val="clear" w:color="auto" w:fill="FFFFFF"/>
          </w:tcPr>
          <w:p w:rsidR="00996730" w:rsidRPr="00091F80" w:rsidRDefault="00C279A6" w:rsidP="00996730">
            <w:pPr>
              <w:ind w:hanging="12"/>
              <w:jc w:val="center"/>
              <w:rPr>
                <w:rFonts w:eastAsia="Arial Unicode MS"/>
                <w:lang w:val="ru-RU" w:eastAsia="ru-RU"/>
              </w:rPr>
            </w:pPr>
            <w:r>
              <w:rPr>
                <w:rFonts w:eastAsia="Arial Unicode MS"/>
                <w:lang w:val="ru-RU" w:eastAsia="ru-RU"/>
              </w:rPr>
              <w:t>94</w:t>
            </w:r>
          </w:p>
        </w:tc>
        <w:tc>
          <w:tcPr>
            <w:tcW w:w="850" w:type="dxa"/>
            <w:tcBorders>
              <w:top w:val="nil"/>
              <w:left w:val="single" w:sz="4" w:space="0" w:color="auto"/>
              <w:bottom w:val="nil"/>
              <w:right w:val="single" w:sz="4" w:space="0" w:color="auto"/>
            </w:tcBorders>
            <w:shd w:val="clear" w:color="auto" w:fill="FFFFFF"/>
          </w:tcPr>
          <w:p w:rsidR="00996730" w:rsidRPr="00091F80" w:rsidRDefault="001C4012" w:rsidP="00996730">
            <w:pPr>
              <w:ind w:hanging="12"/>
              <w:jc w:val="center"/>
              <w:rPr>
                <w:rFonts w:eastAsia="Arial Unicode MS"/>
                <w:lang w:val="ru-RU" w:eastAsia="ru-RU"/>
              </w:rPr>
            </w:pPr>
            <w:r>
              <w:rPr>
                <w:rFonts w:eastAsia="Arial Unicode MS"/>
                <w:lang w:val="ru-RU" w:eastAsia="ru-RU"/>
              </w:rPr>
              <w:t>96</w:t>
            </w:r>
          </w:p>
        </w:tc>
        <w:tc>
          <w:tcPr>
            <w:tcW w:w="1134" w:type="dxa"/>
            <w:tcBorders>
              <w:top w:val="nil"/>
              <w:left w:val="single" w:sz="4" w:space="0" w:color="auto"/>
              <w:bottom w:val="nil"/>
              <w:right w:val="single" w:sz="4" w:space="0" w:color="auto"/>
            </w:tcBorders>
            <w:shd w:val="clear" w:color="auto" w:fill="FFFFFF"/>
          </w:tcPr>
          <w:p w:rsidR="00996730" w:rsidRPr="00091F80" w:rsidRDefault="001C4012" w:rsidP="00996730">
            <w:pPr>
              <w:ind w:hanging="12"/>
              <w:jc w:val="center"/>
              <w:rPr>
                <w:rFonts w:eastAsia="Arial Unicode MS"/>
                <w:lang w:val="ru-RU" w:eastAsia="ru-RU"/>
              </w:rPr>
            </w:pPr>
            <w:r>
              <w:rPr>
                <w:rFonts w:eastAsia="Arial Unicode MS"/>
                <w:lang w:val="ru-RU" w:eastAsia="ru-RU"/>
              </w:rPr>
              <w:t>9</w:t>
            </w:r>
            <w:r w:rsidR="00C279A6">
              <w:rPr>
                <w:rFonts w:eastAsia="Arial Unicode MS"/>
                <w:lang w:val="ru-RU" w:eastAsia="ru-RU"/>
              </w:rPr>
              <w:t>7</w:t>
            </w:r>
          </w:p>
        </w:tc>
      </w:tr>
      <w:tr w:rsidR="00120D16" w:rsidTr="00286544">
        <w:trPr>
          <w:trHeight w:val="298"/>
        </w:trPr>
        <w:tc>
          <w:tcPr>
            <w:tcW w:w="714" w:type="dxa"/>
            <w:vMerge/>
            <w:tcBorders>
              <w:left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nil"/>
              <w:right w:val="single" w:sz="4" w:space="0" w:color="auto"/>
            </w:tcBorders>
            <w:shd w:val="clear" w:color="auto" w:fill="FFFFFF"/>
          </w:tcPr>
          <w:p w:rsidR="00996730" w:rsidRPr="00091F80" w:rsidRDefault="00C279A6" w:rsidP="00996730">
            <w:pPr>
              <w:ind w:firstLine="184"/>
              <w:jc w:val="both"/>
            </w:pPr>
            <w:r w:rsidRPr="00091F80">
              <w:rPr>
                <w:lang w:val="ru-RU"/>
              </w:rPr>
              <w:t xml:space="preserve">- </w:t>
            </w:r>
            <w:r w:rsidRPr="00091F80">
              <w:t xml:space="preserve"> Обманные движения (финты);</w:t>
            </w: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Tr="00286544">
        <w:trPr>
          <w:trHeight w:val="302"/>
        </w:trPr>
        <w:tc>
          <w:tcPr>
            <w:tcW w:w="714" w:type="dxa"/>
            <w:vMerge/>
            <w:tcBorders>
              <w:left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nil"/>
              <w:right w:val="single" w:sz="4" w:space="0" w:color="auto"/>
            </w:tcBorders>
            <w:shd w:val="clear" w:color="auto" w:fill="FFFFFF"/>
          </w:tcPr>
          <w:p w:rsidR="00996730" w:rsidRPr="00091F80" w:rsidRDefault="00C279A6" w:rsidP="00996730">
            <w:pPr>
              <w:ind w:firstLine="184"/>
              <w:jc w:val="both"/>
            </w:pPr>
            <w:r w:rsidRPr="00091F80">
              <w:rPr>
                <w:lang w:val="ru-RU"/>
              </w:rPr>
              <w:t xml:space="preserve">- </w:t>
            </w:r>
            <w:r w:rsidRPr="00091F80">
              <w:t xml:space="preserve"> Отбор мяча;</w:t>
            </w: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RPr="0055655C" w:rsidTr="00286544">
        <w:trPr>
          <w:trHeight w:val="302"/>
        </w:trPr>
        <w:tc>
          <w:tcPr>
            <w:tcW w:w="714" w:type="dxa"/>
            <w:vMerge/>
            <w:tcBorders>
              <w:left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nil"/>
              <w:right w:val="single" w:sz="4" w:space="0" w:color="auto"/>
            </w:tcBorders>
            <w:shd w:val="clear" w:color="auto" w:fill="FFFFFF"/>
          </w:tcPr>
          <w:p w:rsidR="00996730" w:rsidRPr="005E5F0A" w:rsidRDefault="00C279A6" w:rsidP="00996730">
            <w:pPr>
              <w:ind w:firstLine="184"/>
              <w:jc w:val="both"/>
              <w:rPr>
                <w:lang w:val="ru-RU"/>
              </w:rPr>
            </w:pPr>
            <w:r w:rsidRPr="00091F80">
              <w:rPr>
                <w:lang w:val="ru-RU"/>
              </w:rPr>
              <w:t xml:space="preserve">- </w:t>
            </w:r>
            <w:r w:rsidRPr="005E5F0A">
              <w:rPr>
                <w:lang w:val="ru-RU"/>
              </w:rPr>
              <w:t xml:space="preserve"> Вбрасывание мяча из-за боковой линии;</w:t>
            </w: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nil"/>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Tr="00286544">
        <w:trPr>
          <w:trHeight w:val="278"/>
        </w:trPr>
        <w:tc>
          <w:tcPr>
            <w:tcW w:w="714" w:type="dxa"/>
            <w:vMerge/>
            <w:tcBorders>
              <w:left w:val="single" w:sz="4" w:space="0" w:color="auto"/>
              <w:bottom w:val="single" w:sz="4" w:space="0" w:color="auto"/>
              <w:right w:val="single" w:sz="4" w:space="0" w:color="auto"/>
            </w:tcBorders>
            <w:shd w:val="clear" w:color="auto" w:fill="FFFFFF"/>
            <w:vAlign w:val="center"/>
          </w:tcPr>
          <w:p w:rsidR="00996730" w:rsidRPr="00091F80" w:rsidRDefault="00996730" w:rsidP="00996730">
            <w:pPr>
              <w:ind w:hanging="12"/>
              <w:jc w:val="center"/>
              <w:rPr>
                <w:rFonts w:eastAsia="Arial Unicode MS"/>
                <w:lang w:val="ru-RU" w:eastAsia="ru-RU"/>
              </w:rPr>
            </w:pPr>
          </w:p>
        </w:tc>
        <w:tc>
          <w:tcPr>
            <w:tcW w:w="5245" w:type="dxa"/>
            <w:tcBorders>
              <w:top w:val="nil"/>
              <w:left w:val="single" w:sz="4" w:space="0" w:color="auto"/>
              <w:bottom w:val="single" w:sz="4" w:space="0" w:color="auto"/>
              <w:right w:val="single" w:sz="4" w:space="0" w:color="auto"/>
            </w:tcBorders>
            <w:shd w:val="clear" w:color="auto" w:fill="FFFFFF"/>
          </w:tcPr>
          <w:p w:rsidR="00996730" w:rsidRPr="00091F80" w:rsidRDefault="00C279A6" w:rsidP="00996730">
            <w:pPr>
              <w:ind w:firstLine="184"/>
              <w:jc w:val="both"/>
            </w:pPr>
            <w:r w:rsidRPr="00091F80">
              <w:rPr>
                <w:lang w:val="ru-RU"/>
              </w:rPr>
              <w:t xml:space="preserve">- </w:t>
            </w:r>
            <w:r w:rsidRPr="00091F80">
              <w:t xml:space="preserve"> Техника игры вратаря;</w:t>
            </w:r>
          </w:p>
        </w:tc>
        <w:tc>
          <w:tcPr>
            <w:tcW w:w="1134" w:type="dxa"/>
            <w:tcBorders>
              <w:top w:val="nil"/>
              <w:left w:val="single" w:sz="4" w:space="0" w:color="auto"/>
              <w:bottom w:val="single" w:sz="4" w:space="0" w:color="auto"/>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single" w:sz="4" w:space="0" w:color="auto"/>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850" w:type="dxa"/>
            <w:tcBorders>
              <w:top w:val="nil"/>
              <w:left w:val="single" w:sz="4" w:space="0" w:color="auto"/>
              <w:bottom w:val="single" w:sz="4" w:space="0" w:color="auto"/>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c>
          <w:tcPr>
            <w:tcW w:w="1134" w:type="dxa"/>
            <w:tcBorders>
              <w:top w:val="nil"/>
              <w:left w:val="single" w:sz="4" w:space="0" w:color="auto"/>
              <w:bottom w:val="single" w:sz="4" w:space="0" w:color="auto"/>
              <w:right w:val="single" w:sz="4" w:space="0" w:color="auto"/>
            </w:tcBorders>
            <w:shd w:val="clear" w:color="auto" w:fill="FFFFFF"/>
          </w:tcPr>
          <w:p w:rsidR="00996730" w:rsidRPr="00091F80" w:rsidRDefault="00996730" w:rsidP="00996730">
            <w:pPr>
              <w:ind w:hanging="12"/>
              <w:jc w:val="center"/>
              <w:rPr>
                <w:rFonts w:eastAsia="Arial Unicode MS"/>
                <w:lang w:val="ru-RU" w:eastAsia="ru-RU"/>
              </w:rPr>
            </w:pPr>
          </w:p>
        </w:tc>
      </w:tr>
      <w:tr w:rsidR="00120D16" w:rsidTr="00286544">
        <w:trPr>
          <w:trHeight w:val="3187"/>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pPr>
            <w:r w:rsidRPr="00091F80">
              <w:t>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996730" w:rsidRPr="00091F80" w:rsidRDefault="00C279A6" w:rsidP="00996730">
            <w:pPr>
              <w:spacing w:after="60"/>
              <w:ind w:firstLine="184"/>
              <w:jc w:val="both"/>
            </w:pPr>
            <w:r w:rsidRPr="00091F80">
              <w:t>Тактическая подготовка:</w:t>
            </w:r>
          </w:p>
          <w:p w:rsidR="00996730" w:rsidRPr="00091F80" w:rsidRDefault="00C279A6" w:rsidP="00996730">
            <w:pPr>
              <w:numPr>
                <w:ilvl w:val="0"/>
                <w:numId w:val="26"/>
              </w:numPr>
              <w:tabs>
                <w:tab w:val="left" w:pos="341"/>
              </w:tabs>
              <w:spacing w:before="60" w:after="60"/>
              <w:ind w:firstLine="184"/>
              <w:jc w:val="both"/>
            </w:pPr>
            <w:r w:rsidRPr="00091F80">
              <w:t>Тактика нападения:</w:t>
            </w:r>
          </w:p>
          <w:p w:rsidR="00996730" w:rsidRPr="00091F80" w:rsidRDefault="00C279A6" w:rsidP="00996730">
            <w:pPr>
              <w:spacing w:before="60" w:line="293" w:lineRule="exact"/>
              <w:ind w:firstLine="184"/>
              <w:jc w:val="both"/>
            </w:pPr>
            <w:r w:rsidRPr="00091F80">
              <w:rPr>
                <w:lang w:val="ru-RU"/>
              </w:rPr>
              <w:t xml:space="preserve">- </w:t>
            </w:r>
            <w:r w:rsidRPr="00091F80">
              <w:t xml:space="preserve"> Индивидуальные действия без мяча;</w:t>
            </w:r>
          </w:p>
          <w:p w:rsidR="00996730" w:rsidRPr="00091F80" w:rsidRDefault="00C279A6" w:rsidP="00996730">
            <w:pPr>
              <w:spacing w:before="60" w:line="293" w:lineRule="exact"/>
              <w:ind w:firstLine="184"/>
              <w:jc w:val="both"/>
            </w:pPr>
            <w:r w:rsidRPr="00091F80">
              <w:rPr>
                <w:lang w:val="ru-RU"/>
              </w:rPr>
              <w:t xml:space="preserve">- </w:t>
            </w:r>
            <w:r w:rsidRPr="00091F80">
              <w:t xml:space="preserve"> Индивидуальные действия с мячом; </w:t>
            </w:r>
          </w:p>
          <w:p w:rsidR="00996730" w:rsidRPr="00091F80" w:rsidRDefault="00C279A6" w:rsidP="00996730">
            <w:pPr>
              <w:spacing w:before="60" w:line="293" w:lineRule="exact"/>
              <w:ind w:firstLine="184"/>
              <w:jc w:val="both"/>
            </w:pPr>
            <w:r w:rsidRPr="00091F80">
              <w:rPr>
                <w:lang w:val="ru-RU"/>
              </w:rPr>
              <w:t xml:space="preserve">- </w:t>
            </w:r>
            <w:r w:rsidRPr="00091F80">
              <w:t xml:space="preserve"> Групповые действия;</w:t>
            </w:r>
          </w:p>
          <w:p w:rsidR="00996730" w:rsidRPr="00091F80" w:rsidRDefault="00C279A6" w:rsidP="00996730">
            <w:pPr>
              <w:numPr>
                <w:ilvl w:val="0"/>
                <w:numId w:val="26"/>
              </w:numPr>
              <w:tabs>
                <w:tab w:val="left" w:pos="365"/>
              </w:tabs>
              <w:spacing w:line="293" w:lineRule="exact"/>
              <w:ind w:firstLine="184"/>
              <w:jc w:val="both"/>
            </w:pPr>
            <w:r w:rsidRPr="00091F80">
              <w:t>Тактика защиты:</w:t>
            </w:r>
          </w:p>
          <w:p w:rsidR="00996730" w:rsidRPr="00091F80" w:rsidRDefault="00C279A6" w:rsidP="00996730">
            <w:pPr>
              <w:spacing w:line="293" w:lineRule="exact"/>
              <w:ind w:firstLine="184"/>
              <w:jc w:val="both"/>
            </w:pPr>
            <w:r w:rsidRPr="00091F80">
              <w:rPr>
                <w:lang w:val="ru-RU"/>
              </w:rPr>
              <w:t xml:space="preserve">- </w:t>
            </w:r>
            <w:r w:rsidRPr="00091F80">
              <w:t xml:space="preserve"> Индивидуальные действия ;</w:t>
            </w:r>
          </w:p>
          <w:p w:rsidR="00996730" w:rsidRPr="00091F80" w:rsidRDefault="00C279A6" w:rsidP="00996730">
            <w:pPr>
              <w:spacing w:line="293" w:lineRule="exact"/>
              <w:ind w:firstLine="184"/>
              <w:jc w:val="both"/>
            </w:pPr>
            <w:r w:rsidRPr="00091F80">
              <w:rPr>
                <w:lang w:val="ru-RU"/>
              </w:rPr>
              <w:t xml:space="preserve">-  </w:t>
            </w:r>
            <w:r w:rsidRPr="00091F80">
              <w:t xml:space="preserve">Групповые действия; </w:t>
            </w:r>
          </w:p>
          <w:p w:rsidR="00996730" w:rsidRPr="00091F80" w:rsidRDefault="00C279A6" w:rsidP="00996730">
            <w:pPr>
              <w:spacing w:line="293" w:lineRule="exact"/>
              <w:ind w:firstLine="184"/>
              <w:jc w:val="both"/>
            </w:pPr>
            <w:r w:rsidRPr="00091F80">
              <w:rPr>
                <w:lang w:val="ru-RU"/>
              </w:rPr>
              <w:t xml:space="preserve">- </w:t>
            </w:r>
            <w:r w:rsidRPr="00091F80">
              <w:t xml:space="preserve"> Тактика вратаря;</w:t>
            </w:r>
          </w:p>
          <w:p w:rsidR="00996730" w:rsidRPr="005E5F0A" w:rsidRDefault="00C279A6" w:rsidP="00996730">
            <w:pPr>
              <w:spacing w:line="293" w:lineRule="exact"/>
              <w:ind w:firstLine="184"/>
              <w:jc w:val="both"/>
              <w:rPr>
                <w:lang w:val="ru-RU"/>
              </w:rPr>
            </w:pPr>
            <w:r w:rsidRPr="00091F80">
              <w:rPr>
                <w:lang w:val="ru-RU"/>
              </w:rPr>
              <w:t xml:space="preserve">-  </w:t>
            </w:r>
            <w:r w:rsidRPr="005E5F0A">
              <w:rPr>
                <w:lang w:val="ru-RU"/>
              </w:rPr>
              <w:t xml:space="preserve"> Ведение учебных игр по избранной тактической системе.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48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55</w:t>
            </w:r>
          </w:p>
        </w:tc>
      </w:tr>
      <w:tr w:rsidR="00120D16" w:rsidTr="00064EAC">
        <w:trPr>
          <w:trHeight w:val="394"/>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pPr>
            <w:r w:rsidRPr="00091F80">
              <w:t>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996730" w:rsidRPr="005E5F0A" w:rsidRDefault="00C279A6" w:rsidP="00996730">
            <w:pPr>
              <w:spacing w:line="274" w:lineRule="exact"/>
              <w:ind w:firstLine="184"/>
              <w:jc w:val="both"/>
              <w:rPr>
                <w:lang w:val="ru-RU"/>
              </w:rPr>
            </w:pPr>
            <w:r w:rsidRPr="005E5F0A">
              <w:rPr>
                <w:lang w:val="ru-RU"/>
              </w:rPr>
              <w:t>Контрольные испытания: (контрольно-переводные нормативы по ОФП,СФП,ТТП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1</w:t>
            </w:r>
            <w:r w:rsidR="001C4012">
              <w:rPr>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10</w:t>
            </w:r>
          </w:p>
        </w:tc>
      </w:tr>
      <w:tr w:rsidR="00120D16" w:rsidTr="00064EAC">
        <w:trPr>
          <w:trHeight w:val="555"/>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pPr>
            <w:r w:rsidRPr="00091F80">
              <w:t>7.</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firstLine="184"/>
              <w:jc w:val="both"/>
            </w:pPr>
            <w:r w:rsidRPr="00091F80">
              <w:t>Инструкторская и судейская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7</w:t>
            </w:r>
          </w:p>
        </w:tc>
      </w:tr>
      <w:tr w:rsidR="00120D16" w:rsidTr="00064EAC">
        <w:trPr>
          <w:trHeight w:val="288"/>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pPr>
            <w:r w:rsidRPr="00091F80">
              <w:t>8.</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firstLine="184"/>
              <w:jc w:val="both"/>
            </w:pPr>
            <w:r>
              <w:rPr>
                <w:lang w:val="ru-RU"/>
              </w:rPr>
              <w:t xml:space="preserve">Контрольные игры и соревнования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73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72</w:t>
            </w:r>
          </w:p>
        </w:tc>
      </w:tr>
      <w:tr w:rsidR="00120D16" w:rsidTr="00064EAC">
        <w:trPr>
          <w:trHeight w:val="413"/>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pPr>
            <w:r w:rsidRPr="00091F80">
              <w:t>9.</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spacing w:line="283" w:lineRule="exact"/>
              <w:ind w:firstLine="184"/>
              <w:jc w:val="both"/>
              <w:rPr>
                <w:lang w:val="ru-RU"/>
              </w:rPr>
            </w:pPr>
            <w:r>
              <w:rPr>
                <w:lang w:val="ru-RU"/>
              </w:rPr>
              <w:t>Интегральная подготовка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61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61</w:t>
            </w:r>
          </w:p>
        </w:tc>
      </w:tr>
      <w:tr w:rsidR="00120D16" w:rsidTr="00064EAC">
        <w:trPr>
          <w:trHeight w:val="298"/>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rFonts w:eastAsia="Arial Unicode MS"/>
                <w:lang w:val="ru-RU" w:eastAsia="ru-RU"/>
              </w:rPr>
            </w:pPr>
            <w:r>
              <w:rPr>
                <w:rFonts w:eastAsia="Arial Unicode MS"/>
                <w:lang w:val="ru-RU" w:eastAsia="ru-RU"/>
              </w:rPr>
              <w:t>10.</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firstLine="184"/>
              <w:jc w:val="both"/>
              <w:rPr>
                <w:lang w:val="ru-RU"/>
              </w:rPr>
            </w:pPr>
            <w:r>
              <w:rPr>
                <w:sz w:val="23"/>
                <w:szCs w:val="23"/>
                <w:lang w:val="ru-RU"/>
              </w:rPr>
              <w:t>Восстановительные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8</w:t>
            </w:r>
          </w:p>
        </w:tc>
      </w:tr>
      <w:tr w:rsidR="00120D16" w:rsidTr="00064EAC">
        <w:trPr>
          <w:trHeight w:val="298"/>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rFonts w:eastAsia="Arial Unicode MS"/>
                <w:lang w:val="ru-RU" w:eastAsia="ru-RU"/>
              </w:rPr>
            </w:pPr>
            <w:r>
              <w:rPr>
                <w:rFonts w:eastAsia="Arial Unicode MS"/>
                <w:lang w:val="ru-RU" w:eastAsia="ru-RU"/>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firstLine="184"/>
              <w:jc w:val="both"/>
              <w:rPr>
                <w:lang w:val="ru-RU"/>
              </w:rPr>
            </w:pPr>
            <w:r>
              <w:rPr>
                <w:lang w:val="ru-RU"/>
              </w:rPr>
              <w:t>Подвижные спортивные игры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996730" w:rsidP="00996730">
            <w:pPr>
              <w:ind w:hanging="12"/>
              <w:jc w:val="center"/>
            </w:pPr>
          </w:p>
        </w:tc>
      </w:tr>
      <w:tr w:rsidR="00120D16" w:rsidTr="00064EAC">
        <w:trPr>
          <w:trHeight w:val="298"/>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rFonts w:eastAsia="Arial Unicode MS"/>
                <w:lang w:val="ru-RU" w:eastAsia="ru-RU"/>
              </w:rPr>
            </w:pPr>
            <w:r>
              <w:rPr>
                <w:rFonts w:eastAsia="Arial Unicode MS"/>
                <w:lang w:val="ru-RU" w:eastAsia="ru-RU"/>
              </w:rPr>
              <w:lastRenderedPageBreak/>
              <w:t>12.</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firstLine="184"/>
              <w:jc w:val="both"/>
              <w:rPr>
                <w:lang w:val="ru-RU"/>
              </w:rPr>
            </w:pPr>
            <w:r>
              <w:rPr>
                <w:lang w:val="ru-RU"/>
              </w:rPr>
              <w:t>Общефизическая подготовка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1C4012" w:rsidP="00996730">
            <w:pPr>
              <w:ind w:hanging="12"/>
              <w:jc w:val="center"/>
              <w:rPr>
                <w:lang w:val="ru-RU"/>
              </w:rPr>
            </w:pPr>
            <w:r>
              <w:rPr>
                <w:lang w:val="ru-RU"/>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1C4012" w:rsidP="00996730">
            <w:pPr>
              <w:ind w:hanging="12"/>
              <w:jc w:val="center"/>
              <w:rPr>
                <w:lang w:val="ru-RU"/>
              </w:rPr>
            </w:pPr>
            <w:r>
              <w:rPr>
                <w:lang w:val="ru-RU"/>
              </w:rPr>
              <w:t>65</w:t>
            </w:r>
          </w:p>
        </w:tc>
      </w:tr>
      <w:tr w:rsidR="00120D16" w:rsidTr="00064EAC">
        <w:trPr>
          <w:trHeight w:val="298"/>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rFonts w:eastAsia="Arial Unicode MS"/>
                <w:lang w:val="ru-RU" w:eastAsia="ru-RU"/>
              </w:rPr>
            </w:pPr>
            <w:r>
              <w:rPr>
                <w:rFonts w:eastAsia="Arial Unicode MS"/>
                <w:lang w:val="ru-RU" w:eastAsia="ru-RU"/>
              </w:rPr>
              <w:t>13.</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firstLine="184"/>
              <w:jc w:val="both"/>
              <w:rPr>
                <w:lang w:val="ru-RU"/>
              </w:rPr>
            </w:pPr>
            <w:r>
              <w:rPr>
                <w:lang w:val="ru-RU"/>
              </w:rPr>
              <w:t>Теория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C279A6" w:rsidP="00996730">
            <w:pPr>
              <w:ind w:hanging="12"/>
              <w:jc w:val="center"/>
              <w:rPr>
                <w:lang w:val="ru-RU"/>
              </w:rPr>
            </w:pPr>
            <w:r>
              <w:rPr>
                <w:lang w:val="ru-RU"/>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91F80" w:rsidRDefault="00C279A6" w:rsidP="00996730">
            <w:pPr>
              <w:ind w:hanging="12"/>
              <w:jc w:val="center"/>
              <w:rPr>
                <w:lang w:val="ru-RU"/>
              </w:rPr>
            </w:pPr>
            <w:r>
              <w:rPr>
                <w:lang w:val="ru-RU"/>
              </w:rPr>
              <w:t>1</w:t>
            </w:r>
            <w:r w:rsidR="001C4012">
              <w:rPr>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6730" w:rsidRPr="00064EAC" w:rsidRDefault="001C4012" w:rsidP="00996730">
            <w:pPr>
              <w:ind w:hanging="12"/>
              <w:jc w:val="center"/>
              <w:rPr>
                <w:lang w:val="ru-RU"/>
              </w:rPr>
            </w:pPr>
            <w:r>
              <w:rPr>
                <w:lang w:val="ru-RU"/>
              </w:rPr>
              <w:t>14</w:t>
            </w:r>
          </w:p>
        </w:tc>
      </w:tr>
      <w:tr w:rsidR="00120D16" w:rsidTr="001B6929">
        <w:trPr>
          <w:trHeight w:val="298"/>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1C4012" w:rsidRPr="00091F80" w:rsidRDefault="001C4012" w:rsidP="001C4012">
            <w:pPr>
              <w:ind w:hanging="12"/>
              <w:jc w:val="center"/>
              <w:rPr>
                <w:rFonts w:eastAsia="Arial Unicode MS"/>
                <w:lang w:val="ru-RU" w:eastAsia="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1C4012" w:rsidRPr="00091F80" w:rsidRDefault="00C279A6" w:rsidP="001C4012">
            <w:pPr>
              <w:ind w:firstLine="184"/>
              <w:jc w:val="both"/>
            </w:pPr>
            <w:r w:rsidRPr="00091F80">
              <w:t>ВСЕГО ЧАСОВ: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4012" w:rsidRPr="00064EAC" w:rsidRDefault="00C279A6" w:rsidP="001C4012">
            <w:pPr>
              <w:ind w:hanging="12"/>
              <w:jc w:val="center"/>
              <w:rPr>
                <w:lang w:val="ru-RU"/>
              </w:rPr>
            </w:pPr>
            <w:r>
              <w:rPr>
                <w:lang w:val="ru-RU"/>
              </w:rPr>
              <w:t>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C4012" w:rsidRPr="001C4012" w:rsidRDefault="00C279A6" w:rsidP="001C4012">
            <w:pPr>
              <w:jc w:val="center"/>
              <w:rPr>
                <w:rFonts w:eastAsia="Arial Unicode MS"/>
                <w:color w:val="000000"/>
                <w:lang w:val="ru-RU" w:eastAsia="ru-RU"/>
              </w:rPr>
            </w:pPr>
            <w:r w:rsidRPr="001C4012">
              <w:rPr>
                <w:rFonts w:eastAsia="Arial Unicode MS"/>
                <w:color w:val="000000"/>
                <w:lang w:val="ru-RU" w:eastAsia="ru-RU"/>
              </w:rPr>
              <w:t>276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C4012" w:rsidRPr="001C4012" w:rsidRDefault="00C279A6" w:rsidP="001C4012">
            <w:pPr>
              <w:jc w:val="center"/>
              <w:rPr>
                <w:rFonts w:eastAsia="Arial Unicode MS"/>
                <w:color w:val="000000"/>
                <w:lang w:val="ru-RU" w:eastAsia="ru-RU"/>
              </w:rPr>
            </w:pPr>
            <w:r w:rsidRPr="001C4012">
              <w:rPr>
                <w:rFonts w:eastAsia="Arial Unicode MS"/>
                <w:color w:val="000000"/>
                <w:lang w:val="ru-RU" w:eastAsia="ru-RU"/>
              </w:rPr>
              <w:t>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C4012" w:rsidRPr="001C4012" w:rsidRDefault="00C279A6" w:rsidP="001C4012">
            <w:pPr>
              <w:jc w:val="center"/>
              <w:rPr>
                <w:rFonts w:eastAsia="Arial Unicode MS"/>
                <w:color w:val="000000"/>
                <w:lang w:val="ru-RU" w:eastAsia="ru-RU"/>
              </w:rPr>
            </w:pPr>
            <w:r w:rsidRPr="001C4012">
              <w:rPr>
                <w:rFonts w:eastAsia="Arial Unicode MS"/>
                <w:color w:val="000000"/>
                <w:lang w:val="ru-RU" w:eastAsia="ru-RU"/>
              </w:rPr>
              <w:t>276</w:t>
            </w:r>
          </w:p>
        </w:tc>
      </w:tr>
    </w:tbl>
    <w:p w:rsidR="00286544" w:rsidRDefault="00286544" w:rsidP="000768D4">
      <w:pPr>
        <w:keepNext/>
        <w:keepLines/>
        <w:spacing w:line="230" w:lineRule="exact"/>
        <w:ind w:hanging="12"/>
        <w:jc w:val="both"/>
        <w:outlineLvl w:val="3"/>
        <w:rPr>
          <w:b/>
          <w:bCs/>
          <w:lang w:val="ru-RU"/>
        </w:rPr>
      </w:pPr>
    </w:p>
    <w:p w:rsidR="00EA49E0" w:rsidRPr="00091F80" w:rsidRDefault="00996730" w:rsidP="00996730">
      <w:pPr>
        <w:keepNext/>
        <w:keepLines/>
        <w:spacing w:line="230" w:lineRule="exact"/>
        <w:ind w:hanging="12"/>
        <w:outlineLvl w:val="3"/>
        <w:rPr>
          <w:b/>
          <w:bCs/>
        </w:rPr>
      </w:pPr>
      <w:r>
        <w:rPr>
          <w:b/>
          <w:bCs/>
          <w:lang w:val="ru-RU"/>
        </w:rPr>
        <w:t>4.4.</w:t>
      </w:r>
      <w:r w:rsidR="00A625A5" w:rsidRPr="00091F80">
        <w:rPr>
          <w:b/>
          <w:bCs/>
          <w:lang w:val="ru-RU"/>
        </w:rPr>
        <w:t xml:space="preserve"> </w:t>
      </w:r>
      <w:r w:rsidR="003225BB" w:rsidRPr="00091F80">
        <w:rPr>
          <w:b/>
          <w:bCs/>
          <w:lang w:val="ru-RU"/>
        </w:rPr>
        <w:t xml:space="preserve"> </w:t>
      </w:r>
      <w:r w:rsidR="00C279A6" w:rsidRPr="00091F80">
        <w:rPr>
          <w:b/>
          <w:bCs/>
        </w:rPr>
        <w:t>Воспитательная работа</w:t>
      </w:r>
      <w:bookmarkEnd w:id="13"/>
    </w:p>
    <w:p w:rsidR="00EA49E0" w:rsidRPr="005E5F0A" w:rsidRDefault="00C279A6" w:rsidP="00272215">
      <w:pPr>
        <w:spacing w:line="317" w:lineRule="exact"/>
        <w:ind w:right="1420" w:firstLine="708"/>
        <w:jc w:val="both"/>
        <w:rPr>
          <w:lang w:val="ru-RU"/>
        </w:rPr>
      </w:pPr>
      <w:r w:rsidRPr="005E5F0A">
        <w:rPr>
          <w:lang w:val="ru-RU"/>
        </w:rPr>
        <w:t>Имеется ряд причин, обязывающих тренера</w:t>
      </w:r>
      <w:r w:rsidR="00272215">
        <w:rPr>
          <w:lang w:val="ru-RU"/>
        </w:rPr>
        <w:t>-преподавателя</w:t>
      </w:r>
      <w:r w:rsidRPr="005E5F0A">
        <w:rPr>
          <w:lang w:val="ru-RU"/>
        </w:rPr>
        <w:t xml:space="preserve"> серьёзно и целенаправленно заниматься </w:t>
      </w:r>
      <w:r w:rsidRPr="00091F80">
        <w:rPr>
          <w:lang w:val="ru-RU"/>
        </w:rPr>
        <w:t xml:space="preserve">      </w:t>
      </w:r>
      <w:r w:rsidRPr="005E5F0A">
        <w:rPr>
          <w:lang w:val="ru-RU"/>
        </w:rPr>
        <w:t>воспитательной работой.</w:t>
      </w:r>
    </w:p>
    <w:p w:rsidR="00EA49E0" w:rsidRPr="005E5F0A" w:rsidRDefault="00C279A6" w:rsidP="000768D4">
      <w:pPr>
        <w:spacing w:line="317" w:lineRule="exact"/>
        <w:ind w:right="600" w:hanging="12"/>
        <w:jc w:val="both"/>
        <w:rPr>
          <w:lang w:val="ru-RU"/>
        </w:rPr>
      </w:pPr>
      <w:r w:rsidRPr="005E5F0A">
        <w:rPr>
          <w:lang w:val="ru-RU"/>
        </w:rPr>
        <w:t>Воспитание является обязанностью человека, избравшего педагогическую профессию- профессию тренера</w:t>
      </w:r>
      <w:r w:rsidR="00272215">
        <w:rPr>
          <w:lang w:val="ru-RU"/>
        </w:rPr>
        <w:t>-преподавателя</w:t>
      </w:r>
      <w:r w:rsidRPr="005E5F0A">
        <w:rPr>
          <w:lang w:val="ru-RU"/>
        </w:rPr>
        <w:t>. Тренер</w:t>
      </w:r>
      <w:r w:rsidR="00272215">
        <w:rPr>
          <w:lang w:val="ru-RU"/>
        </w:rPr>
        <w:t>-преподаватель</w:t>
      </w:r>
      <w:r w:rsidRPr="005E5F0A">
        <w:rPr>
          <w:lang w:val="ru-RU"/>
        </w:rPr>
        <w:t xml:space="preserve"> полностью в ответе за будущее своих воспитанников. Огромна притягательная сила спорта. Молодые люди способны увлечься этой деятельностью настолько, что</w:t>
      </w:r>
    </w:p>
    <w:p w:rsidR="00EA49E0" w:rsidRPr="005E5F0A" w:rsidRDefault="00C279A6" w:rsidP="000768D4">
      <w:pPr>
        <w:spacing w:line="317" w:lineRule="exact"/>
        <w:ind w:right="320" w:hanging="12"/>
        <w:jc w:val="both"/>
        <w:rPr>
          <w:lang w:val="ru-RU"/>
        </w:rPr>
      </w:pPr>
      <w:r w:rsidRPr="005E5F0A">
        <w:rPr>
          <w:lang w:val="ru-RU"/>
        </w:rPr>
        <w:t>она на некоторое время может заслонить от них остальные стороны жизни- учёбу, подготовку к труду, обязанности перед близкими. В этих условиях авторитет тренера</w:t>
      </w:r>
      <w:r w:rsidR="00272215">
        <w:rPr>
          <w:lang w:val="ru-RU"/>
        </w:rPr>
        <w:t>-преподавателя</w:t>
      </w:r>
      <w:r w:rsidRPr="005E5F0A">
        <w:rPr>
          <w:lang w:val="ru-RU"/>
        </w:rPr>
        <w:t xml:space="preserve"> необычайно высок и выходит далеко за рамки спортивной деятельности, распространяясь на самый широкий круг вопросов.</w:t>
      </w:r>
    </w:p>
    <w:p w:rsidR="00EA49E0" w:rsidRPr="005E5F0A" w:rsidRDefault="00C279A6" w:rsidP="000768D4">
      <w:pPr>
        <w:spacing w:line="317" w:lineRule="exact"/>
        <w:ind w:right="320" w:hanging="12"/>
        <w:jc w:val="both"/>
        <w:rPr>
          <w:lang w:val="ru-RU"/>
        </w:rPr>
      </w:pPr>
      <w:r w:rsidRPr="005E5F0A">
        <w:rPr>
          <w:lang w:val="ru-RU"/>
        </w:rPr>
        <w:t>Спортивная деятельность обладает очень большими воспитательными возможностями. Она моделирует в игровом, а значит в несколько условном виде самые сложные жизненные ситуации и поэтому содержит в себе в потенциальном виде возможность решения любых воспитательных задач.</w:t>
      </w:r>
    </w:p>
    <w:p w:rsidR="00EA49E0" w:rsidRPr="005E5F0A" w:rsidRDefault="00C279A6" w:rsidP="000768D4">
      <w:pPr>
        <w:spacing w:line="317" w:lineRule="exact"/>
        <w:ind w:right="320" w:hanging="12"/>
        <w:jc w:val="both"/>
        <w:rPr>
          <w:lang w:val="ru-RU"/>
        </w:rPr>
      </w:pPr>
      <w:r w:rsidRPr="005E5F0A">
        <w:rPr>
          <w:lang w:val="ru-RU"/>
        </w:rPr>
        <w:t>Как показывает спортивная практика, с первых дней в работе с новичками тренер</w:t>
      </w:r>
      <w:r w:rsidR="00272215">
        <w:rPr>
          <w:lang w:val="ru-RU"/>
        </w:rPr>
        <w:t>-преподаватель</w:t>
      </w:r>
      <w:r w:rsidRPr="005E5F0A">
        <w:rPr>
          <w:lang w:val="ru-RU"/>
        </w:rPr>
        <w:t xml:space="preserve"> должен серьёзное внимание уделять вопросам нравственного воспитания.</w:t>
      </w:r>
    </w:p>
    <w:p w:rsidR="00A625A5" w:rsidRPr="00091F80" w:rsidRDefault="00EA49E0" w:rsidP="000768D4">
      <w:pPr>
        <w:spacing w:line="317" w:lineRule="exact"/>
        <w:ind w:right="1060" w:hanging="12"/>
        <w:jc w:val="both"/>
        <w:rPr>
          <w:i/>
          <w:iCs/>
          <w:u w:val="single"/>
          <w:lang w:val="ru-RU"/>
        </w:rPr>
      </w:pPr>
      <w:r w:rsidRPr="005E5F0A">
        <w:rPr>
          <w:iCs/>
          <w:lang w:val="ru-RU"/>
        </w:rPr>
        <w:t>Сущность и структура воспитательного процесса.</w:t>
      </w:r>
      <w:r w:rsidRPr="005E5F0A">
        <w:rPr>
          <w:i/>
          <w:iCs/>
          <w:u w:val="single"/>
          <w:lang w:val="ru-RU"/>
        </w:rPr>
        <w:t xml:space="preserve"> </w:t>
      </w:r>
    </w:p>
    <w:p w:rsidR="00EA49E0" w:rsidRPr="005E5F0A" w:rsidRDefault="00C279A6" w:rsidP="000768D4">
      <w:pPr>
        <w:spacing w:line="317" w:lineRule="exact"/>
        <w:ind w:right="1060" w:hanging="12"/>
        <w:jc w:val="both"/>
        <w:rPr>
          <w:lang w:val="ru-RU"/>
        </w:rPr>
      </w:pPr>
      <w:r w:rsidRPr="005E5F0A">
        <w:rPr>
          <w:lang w:val="ru-RU"/>
        </w:rPr>
        <w:t>Воспитание является процессом целенаправленным, планомерным, систематическим и непрерывно осуществляемым для всестороннего развития личности юных спортсменов. Этот процесс должен строится на чёткой профессиональной основе.</w:t>
      </w:r>
    </w:p>
    <w:p w:rsidR="00EA49E0" w:rsidRPr="005E5F0A" w:rsidRDefault="00C279A6" w:rsidP="000768D4">
      <w:pPr>
        <w:spacing w:line="317" w:lineRule="exact"/>
        <w:ind w:right="320" w:hanging="12"/>
        <w:jc w:val="both"/>
        <w:rPr>
          <w:lang w:val="ru-RU"/>
        </w:rPr>
      </w:pPr>
      <w:r w:rsidRPr="005E5F0A">
        <w:rPr>
          <w:lang w:val="ru-RU"/>
        </w:rPr>
        <w:t>Компоненты воспитательной работы: -цель воспитания и конкретные воспитательные задачи, обеспечивающие достижение цели; -знание и учёт возрастных и индивидуальных особенностей воспитанников; -владение всеми методами воспитания и широким арсеналом методических приёмов; -выбор места и средства педагогического воздействия, организационных форм и характера общения.</w:t>
      </w:r>
    </w:p>
    <w:p w:rsidR="00A625A5" w:rsidRPr="00091F80" w:rsidRDefault="00EA49E0" w:rsidP="000768D4">
      <w:pPr>
        <w:spacing w:line="317" w:lineRule="exact"/>
        <w:ind w:right="740" w:hanging="12"/>
        <w:jc w:val="both"/>
        <w:rPr>
          <w:iCs/>
          <w:lang w:val="ru-RU"/>
        </w:rPr>
      </w:pPr>
      <w:r w:rsidRPr="005E5F0A">
        <w:rPr>
          <w:iCs/>
          <w:lang w:val="ru-RU"/>
        </w:rPr>
        <w:t xml:space="preserve">Задачи и содержание воспитательной работы. </w:t>
      </w:r>
    </w:p>
    <w:p w:rsidR="00EA49E0" w:rsidRPr="005E5F0A" w:rsidRDefault="00A625A5" w:rsidP="000768D4">
      <w:pPr>
        <w:spacing w:line="317" w:lineRule="exact"/>
        <w:ind w:right="740" w:hanging="12"/>
        <w:jc w:val="both"/>
        <w:rPr>
          <w:lang w:val="ru-RU"/>
        </w:rPr>
      </w:pPr>
      <w:r w:rsidRPr="00091F80">
        <w:rPr>
          <w:lang w:val="ru-RU"/>
        </w:rPr>
        <w:t xml:space="preserve">     </w:t>
      </w:r>
      <w:r w:rsidR="00C279A6" w:rsidRPr="005E5F0A">
        <w:rPr>
          <w:lang w:val="ru-RU"/>
        </w:rPr>
        <w:t>Воспитательная работа с юными футболистами подчинена в целом общей конечной цели: воспитанию гармонично развитого человека, активной и сознательной личности, обладающей духовным богатством, моральной чистотой и физическим совершенством.</w:t>
      </w:r>
    </w:p>
    <w:p w:rsidR="00EA49E0" w:rsidRPr="005E5F0A" w:rsidRDefault="00C279A6" w:rsidP="000768D4">
      <w:pPr>
        <w:spacing w:line="317" w:lineRule="exact"/>
        <w:ind w:right="1060" w:hanging="12"/>
        <w:jc w:val="both"/>
        <w:rPr>
          <w:lang w:val="ru-RU"/>
        </w:rPr>
      </w:pPr>
      <w:r w:rsidRPr="005E5F0A">
        <w:rPr>
          <w:lang w:val="ru-RU"/>
        </w:rPr>
        <w:t>Достижение любой воспитательной цели, как правило  связано с решением трёх тесно связанных задач:</w:t>
      </w:r>
    </w:p>
    <w:p w:rsidR="00EA49E0" w:rsidRPr="00091F80" w:rsidRDefault="00C279A6" w:rsidP="000768D4">
      <w:pPr>
        <w:numPr>
          <w:ilvl w:val="0"/>
          <w:numId w:val="27"/>
        </w:numPr>
        <w:tabs>
          <w:tab w:val="left" w:pos="164"/>
        </w:tabs>
        <w:spacing w:line="317" w:lineRule="exact"/>
        <w:ind w:hanging="12"/>
        <w:jc w:val="both"/>
      </w:pPr>
      <w:r w:rsidRPr="00091F80">
        <w:t>формирование нравственного сознания;</w:t>
      </w:r>
    </w:p>
    <w:p w:rsidR="00EA49E0" w:rsidRPr="005E5F0A" w:rsidRDefault="00C279A6" w:rsidP="000768D4">
      <w:pPr>
        <w:numPr>
          <w:ilvl w:val="0"/>
          <w:numId w:val="27"/>
        </w:numPr>
        <w:tabs>
          <w:tab w:val="left" w:pos="164"/>
        </w:tabs>
        <w:spacing w:line="317" w:lineRule="exact"/>
        <w:ind w:right="320" w:hanging="12"/>
        <w:jc w:val="both"/>
        <w:rPr>
          <w:lang w:val="ru-RU"/>
        </w:rPr>
      </w:pPr>
      <w:r w:rsidRPr="005E5F0A">
        <w:rPr>
          <w:lang w:val="ru-RU"/>
        </w:rPr>
        <w:t>формирование поведения: умений, навыков, привычек нравственного и дисциплинированного поведения, соответствующих черт характера;</w:t>
      </w:r>
    </w:p>
    <w:p w:rsidR="00EA49E0" w:rsidRPr="005E5F0A" w:rsidRDefault="00C279A6" w:rsidP="000768D4">
      <w:pPr>
        <w:numPr>
          <w:ilvl w:val="0"/>
          <w:numId w:val="27"/>
        </w:numPr>
        <w:tabs>
          <w:tab w:val="left" w:pos="169"/>
        </w:tabs>
        <w:spacing w:line="317" w:lineRule="exact"/>
        <w:ind w:right="320" w:hanging="12"/>
        <w:jc w:val="both"/>
        <w:rPr>
          <w:lang w:val="ru-RU"/>
        </w:rPr>
      </w:pPr>
      <w:r w:rsidRPr="005E5F0A">
        <w:rPr>
          <w:lang w:val="ru-RU"/>
        </w:rPr>
        <w:t>формирование личностных качеств: волевых (смелости, настойчивости, решительности), нравственных (честности, доброжелательности, скромности), трудовых (трудолюбия, добросовестности, исполнительности);</w:t>
      </w:r>
    </w:p>
    <w:p w:rsidR="00EA49E0" w:rsidRPr="005E5F0A" w:rsidRDefault="00C279A6" w:rsidP="000768D4">
      <w:pPr>
        <w:spacing w:line="317" w:lineRule="exact"/>
        <w:ind w:right="320" w:hanging="12"/>
        <w:jc w:val="both"/>
        <w:rPr>
          <w:lang w:val="ru-RU"/>
        </w:rPr>
      </w:pPr>
      <w:r w:rsidRPr="005E5F0A">
        <w:rPr>
          <w:lang w:val="ru-RU"/>
        </w:rPr>
        <w:t>Эти задачи коротко могут быть выражены следующим образом: чтобы достичь поставленной воспитательной цели, тренер</w:t>
      </w:r>
      <w:r w:rsidR="00272215">
        <w:rPr>
          <w:lang w:val="ru-RU"/>
        </w:rPr>
        <w:t>-преподаватель</w:t>
      </w:r>
      <w:r w:rsidRPr="005E5F0A">
        <w:rPr>
          <w:lang w:val="ru-RU"/>
        </w:rPr>
        <w:t xml:space="preserve"> должен добиться, чтобы воспитанник знал, умел, хотел и мог поступать должным образом.</w:t>
      </w:r>
    </w:p>
    <w:p w:rsidR="00EA49E0" w:rsidRPr="005E5F0A" w:rsidRDefault="00C279A6" w:rsidP="000768D4">
      <w:pPr>
        <w:spacing w:line="317" w:lineRule="exact"/>
        <w:ind w:right="320" w:hanging="12"/>
        <w:jc w:val="both"/>
        <w:rPr>
          <w:lang w:val="ru-RU"/>
        </w:rPr>
      </w:pPr>
      <w:r w:rsidRPr="005E5F0A">
        <w:rPr>
          <w:lang w:val="ru-RU"/>
        </w:rPr>
        <w:t>Основные принципы, характеризующие условия, в которых должен протекать воспитательный процесс:</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связь воспитания с реальной жизнью и трудом;</w:t>
      </w:r>
    </w:p>
    <w:p w:rsidR="00EA49E0" w:rsidRPr="00091F80" w:rsidRDefault="00C279A6" w:rsidP="000768D4">
      <w:pPr>
        <w:numPr>
          <w:ilvl w:val="0"/>
          <w:numId w:val="27"/>
        </w:numPr>
        <w:tabs>
          <w:tab w:val="left" w:pos="164"/>
        </w:tabs>
        <w:spacing w:line="317" w:lineRule="exact"/>
        <w:ind w:hanging="12"/>
        <w:jc w:val="both"/>
      </w:pPr>
      <w:r w:rsidRPr="00091F80">
        <w:lastRenderedPageBreak/>
        <w:t>воспитание в коллективе;</w:t>
      </w:r>
    </w:p>
    <w:p w:rsidR="00EA49E0" w:rsidRPr="005E5F0A" w:rsidRDefault="00C279A6" w:rsidP="000768D4">
      <w:pPr>
        <w:numPr>
          <w:ilvl w:val="0"/>
          <w:numId w:val="27"/>
        </w:numPr>
        <w:tabs>
          <w:tab w:val="left" w:pos="169"/>
        </w:tabs>
        <w:spacing w:line="317" w:lineRule="exact"/>
        <w:ind w:right="320" w:hanging="12"/>
        <w:jc w:val="both"/>
        <w:rPr>
          <w:lang w:val="ru-RU"/>
        </w:rPr>
      </w:pPr>
      <w:r w:rsidRPr="005E5F0A">
        <w:rPr>
          <w:lang w:val="ru-RU"/>
        </w:rPr>
        <w:t>единство требований и воспитательных воздействий со стороны всех взрослых, контактирующих с ребёнком;</w:t>
      </w:r>
    </w:p>
    <w:p w:rsidR="00EA49E0" w:rsidRPr="005E5F0A" w:rsidRDefault="00C279A6" w:rsidP="000768D4">
      <w:pPr>
        <w:numPr>
          <w:ilvl w:val="0"/>
          <w:numId w:val="27"/>
        </w:numPr>
        <w:tabs>
          <w:tab w:val="left" w:pos="164"/>
        </w:tabs>
        <w:spacing w:line="317" w:lineRule="exact"/>
        <w:ind w:right="320" w:hanging="12"/>
        <w:jc w:val="both"/>
        <w:rPr>
          <w:lang w:val="ru-RU"/>
        </w:rPr>
      </w:pPr>
      <w:r w:rsidRPr="005E5F0A">
        <w:rPr>
          <w:lang w:val="ru-RU"/>
        </w:rPr>
        <w:t>сочетание требовательности с уважением к личности воспитанника; - учёт индивидуальных особенностей каждого;</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систематичность и непрерывность воспитательного процесса;</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единство слова и дела в жизни спортивной группы;</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сплочённость коллектива, его ориентацию на спортивные и нравственные идеалы.</w:t>
      </w:r>
    </w:p>
    <w:p w:rsidR="00EA49E0" w:rsidRPr="005E5F0A" w:rsidRDefault="00C279A6" w:rsidP="000768D4">
      <w:pPr>
        <w:spacing w:line="317" w:lineRule="exact"/>
        <w:ind w:right="1060" w:hanging="12"/>
        <w:jc w:val="both"/>
        <w:rPr>
          <w:iCs/>
          <w:lang w:val="ru-RU"/>
        </w:rPr>
      </w:pPr>
      <w:r w:rsidRPr="005E5F0A">
        <w:rPr>
          <w:iCs/>
          <w:lang w:val="ru-RU"/>
        </w:rPr>
        <w:t>Методы и формы воспитательной работы.</w:t>
      </w:r>
    </w:p>
    <w:p w:rsidR="00EA49E0" w:rsidRPr="005E5F0A" w:rsidRDefault="00C279A6" w:rsidP="000768D4">
      <w:pPr>
        <w:spacing w:line="317" w:lineRule="exact"/>
        <w:ind w:right="1060" w:hanging="12"/>
        <w:jc w:val="both"/>
        <w:rPr>
          <w:lang w:val="ru-RU"/>
        </w:rPr>
      </w:pPr>
      <w:r w:rsidRPr="005E5F0A">
        <w:rPr>
          <w:i/>
          <w:iCs/>
          <w:u w:val="single"/>
          <w:lang w:val="ru-RU"/>
        </w:rPr>
        <w:t xml:space="preserve"> </w:t>
      </w:r>
      <w:r w:rsidRPr="005E5F0A">
        <w:rPr>
          <w:lang w:val="ru-RU"/>
        </w:rPr>
        <w:t>Методы воспитания выполняют роль инструментов, с помощью которых решают все возникающие задачи. Сознание юных спортсменов формируется через указание и разъяснение</w:t>
      </w:r>
    </w:p>
    <w:p w:rsidR="00EA49E0" w:rsidRPr="005E5F0A" w:rsidRDefault="00C279A6" w:rsidP="000768D4">
      <w:pPr>
        <w:spacing w:line="317" w:lineRule="exact"/>
        <w:ind w:right="220" w:hanging="12"/>
        <w:jc w:val="both"/>
        <w:rPr>
          <w:lang w:val="ru-RU"/>
        </w:rPr>
      </w:pPr>
      <w:r w:rsidRPr="005E5F0A">
        <w:rPr>
          <w:lang w:val="ru-RU"/>
        </w:rPr>
        <w:t>правил поведения на тренировке, во время игры, норм спортивной этики. Большое воспитательное значение имеет</w:t>
      </w:r>
      <w:r w:rsidRPr="005E5F0A">
        <w:rPr>
          <w:b/>
          <w:bCs/>
          <w:i/>
          <w:iCs/>
          <w:lang w:val="ru-RU"/>
        </w:rPr>
        <w:t xml:space="preserve"> </w:t>
      </w:r>
      <w:r w:rsidRPr="005E5F0A">
        <w:rPr>
          <w:bCs/>
          <w:iCs/>
          <w:lang w:val="ru-RU"/>
        </w:rPr>
        <w:t>личный пример тренера</w:t>
      </w:r>
      <w:r w:rsidR="00272215">
        <w:rPr>
          <w:bCs/>
          <w:iCs/>
          <w:lang w:val="ru-RU"/>
        </w:rPr>
        <w:t>-преподавателя</w:t>
      </w:r>
      <w:r w:rsidRPr="005E5F0A">
        <w:rPr>
          <w:bCs/>
          <w:iCs/>
          <w:lang w:val="ru-RU"/>
        </w:rPr>
        <w:t>.</w:t>
      </w:r>
    </w:p>
    <w:p w:rsidR="00EA49E0" w:rsidRPr="005E5F0A" w:rsidRDefault="00C279A6" w:rsidP="000768D4">
      <w:pPr>
        <w:spacing w:line="317" w:lineRule="exact"/>
        <w:ind w:right="1320" w:hanging="12"/>
        <w:jc w:val="both"/>
        <w:rPr>
          <w:lang w:val="ru-RU"/>
        </w:rPr>
      </w:pPr>
      <w:r w:rsidRPr="005E5F0A">
        <w:rPr>
          <w:lang w:val="ru-RU"/>
        </w:rPr>
        <w:t>Основной в работе тренера</w:t>
      </w:r>
      <w:r w:rsidR="00272215">
        <w:rPr>
          <w:lang w:val="ru-RU"/>
        </w:rPr>
        <w:t>-преподавателя</w:t>
      </w:r>
      <w:r w:rsidRPr="005E5F0A">
        <w:rPr>
          <w:lang w:val="ru-RU"/>
        </w:rPr>
        <w:t xml:space="preserve"> является группа методов воспитания, обеспечивающая организацию деятельности юных футболистов, формирования их поведения:</w:t>
      </w:r>
    </w:p>
    <w:p w:rsidR="00EA49E0" w:rsidRPr="005E5F0A" w:rsidRDefault="00C279A6" w:rsidP="000768D4">
      <w:pPr>
        <w:numPr>
          <w:ilvl w:val="1"/>
          <w:numId w:val="27"/>
        </w:numPr>
        <w:tabs>
          <w:tab w:val="left" w:pos="265"/>
        </w:tabs>
        <w:spacing w:line="317" w:lineRule="exact"/>
        <w:ind w:right="220" w:hanging="12"/>
        <w:jc w:val="both"/>
        <w:rPr>
          <w:lang w:val="ru-RU"/>
        </w:rPr>
      </w:pPr>
      <w:r w:rsidRPr="005E5F0A">
        <w:rPr>
          <w:lang w:val="ru-RU"/>
        </w:rPr>
        <w:t>Организация чёткого контроля  за выполнением предъявляемых к группе требований дисциплинарного и поведенческого характера.</w:t>
      </w:r>
    </w:p>
    <w:p w:rsidR="00EA49E0" w:rsidRPr="005E5F0A" w:rsidRDefault="00C279A6" w:rsidP="000768D4">
      <w:pPr>
        <w:numPr>
          <w:ilvl w:val="1"/>
          <w:numId w:val="27"/>
        </w:numPr>
        <w:tabs>
          <w:tab w:val="left" w:pos="265"/>
        </w:tabs>
        <w:spacing w:line="317" w:lineRule="exact"/>
        <w:ind w:right="220" w:hanging="12"/>
        <w:jc w:val="both"/>
        <w:rPr>
          <w:lang w:val="ru-RU"/>
        </w:rPr>
      </w:pPr>
      <w:r w:rsidRPr="005E5F0A">
        <w:rPr>
          <w:lang w:val="ru-RU"/>
        </w:rPr>
        <w:t>Организационная чёткость учебно-тренировочного занятия, обеспечивающего формирование добросовестности и трудолюбия, и включение футболистов в систему взаимопомощи и  взаимооценки  при выполнении учебных заданий.</w:t>
      </w:r>
    </w:p>
    <w:p w:rsidR="00EA49E0" w:rsidRPr="005E5F0A" w:rsidRDefault="00C279A6" w:rsidP="000768D4">
      <w:pPr>
        <w:numPr>
          <w:ilvl w:val="1"/>
          <w:numId w:val="27"/>
        </w:numPr>
        <w:tabs>
          <w:tab w:val="left" w:pos="265"/>
        </w:tabs>
        <w:spacing w:line="317" w:lineRule="exact"/>
        <w:ind w:right="220" w:hanging="12"/>
        <w:jc w:val="both"/>
        <w:rPr>
          <w:lang w:val="ru-RU"/>
        </w:rPr>
      </w:pPr>
      <w:r w:rsidRPr="005E5F0A">
        <w:rPr>
          <w:lang w:val="ru-RU"/>
        </w:rPr>
        <w:t>Общественные поручения. Достаточно важными для группы и освобождающими тренера</w:t>
      </w:r>
      <w:r w:rsidR="00272215">
        <w:rPr>
          <w:lang w:val="ru-RU"/>
        </w:rPr>
        <w:t>-преподавателя</w:t>
      </w:r>
      <w:r w:rsidRPr="005E5F0A">
        <w:rPr>
          <w:lang w:val="ru-RU"/>
        </w:rPr>
        <w:t xml:space="preserve"> от рутинных обязанностей могут стать следующие поручения:</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общее руководство группой (капитан команды);</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контроль за готовностью мест занятий, расстановка и уборка инвентаря;</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проверка личной гигиены и экипировки;</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новости из жизни спорта и футбола в частности;</w:t>
      </w:r>
    </w:p>
    <w:p w:rsidR="00EA49E0" w:rsidRPr="005E5F0A" w:rsidRDefault="00C279A6" w:rsidP="000768D4">
      <w:pPr>
        <w:numPr>
          <w:ilvl w:val="0"/>
          <w:numId w:val="27"/>
        </w:numPr>
        <w:tabs>
          <w:tab w:val="left" w:pos="159"/>
        </w:tabs>
        <w:spacing w:line="317" w:lineRule="exact"/>
        <w:ind w:hanging="12"/>
        <w:jc w:val="both"/>
        <w:rPr>
          <w:lang w:val="ru-RU"/>
        </w:rPr>
      </w:pPr>
      <w:r w:rsidRPr="005E5F0A">
        <w:rPr>
          <w:lang w:val="ru-RU"/>
        </w:rPr>
        <w:t>разбор нарушений дисциплины, спортивной этики, конфликтов в группе;</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культурно-массовая работа - экскурсии, походы, вечера отдыха, чествование победителей;</w:t>
      </w:r>
    </w:p>
    <w:p w:rsidR="00EA49E0" w:rsidRPr="005E5F0A" w:rsidRDefault="00C279A6" w:rsidP="000768D4">
      <w:pPr>
        <w:numPr>
          <w:ilvl w:val="0"/>
          <w:numId w:val="27"/>
        </w:numPr>
        <w:tabs>
          <w:tab w:val="left" w:pos="164"/>
        </w:tabs>
        <w:spacing w:line="317" w:lineRule="exact"/>
        <w:ind w:hanging="12"/>
        <w:jc w:val="both"/>
        <w:rPr>
          <w:lang w:val="ru-RU"/>
        </w:rPr>
      </w:pPr>
      <w:r w:rsidRPr="005E5F0A">
        <w:rPr>
          <w:lang w:val="ru-RU"/>
        </w:rPr>
        <w:t>ведение личных карточек с учётом спортивных достижений и результатов.</w:t>
      </w:r>
    </w:p>
    <w:p w:rsidR="00EA49E0" w:rsidRPr="005E5F0A" w:rsidRDefault="00C279A6" w:rsidP="000768D4">
      <w:pPr>
        <w:spacing w:line="317" w:lineRule="exact"/>
        <w:ind w:right="220" w:hanging="12"/>
        <w:jc w:val="both"/>
        <w:rPr>
          <w:lang w:val="ru-RU"/>
        </w:rPr>
      </w:pPr>
      <w:r w:rsidRPr="005E5F0A">
        <w:rPr>
          <w:lang w:val="ru-RU"/>
        </w:rPr>
        <w:t>Формы организации воспитательной работы в спортивной школе носят как групповой, так и индивидуальный характер, воспитание как учебно-тренировочном занятии, так и в моменты досуга и отдыха. Тренер</w:t>
      </w:r>
      <w:r w:rsidR="00272215">
        <w:rPr>
          <w:lang w:val="ru-RU"/>
        </w:rPr>
        <w:t>-преподаватель</w:t>
      </w:r>
      <w:r w:rsidRPr="005E5F0A">
        <w:rPr>
          <w:lang w:val="ru-RU"/>
        </w:rPr>
        <w:t xml:space="preserve"> должен побуждать ученика к самоанализу поступков, раскаянию в содеянных безнравственных поступках, стремлении к воспитанию эстетического вкуса и нравственного поведения и здорового образа жизни не только в период активных занятий, а главное по окончании спортивной карьеры.</w:t>
      </w:r>
    </w:p>
    <w:p w:rsidR="00EA49E0" w:rsidRPr="005E5F0A" w:rsidRDefault="00C279A6" w:rsidP="000768D4">
      <w:pPr>
        <w:spacing w:after="310" w:line="317" w:lineRule="exact"/>
        <w:ind w:right="400" w:hanging="12"/>
        <w:jc w:val="both"/>
        <w:rPr>
          <w:lang w:val="ru-RU"/>
        </w:rPr>
      </w:pPr>
      <w:r w:rsidRPr="005E5F0A">
        <w:rPr>
          <w:lang w:val="ru-RU"/>
        </w:rPr>
        <w:t>В воспитательной деятельности тренер</w:t>
      </w:r>
      <w:r w:rsidR="00272215">
        <w:rPr>
          <w:lang w:val="ru-RU"/>
        </w:rPr>
        <w:t>-преподаватель</w:t>
      </w:r>
      <w:r w:rsidRPr="005E5F0A">
        <w:rPr>
          <w:lang w:val="ru-RU"/>
        </w:rPr>
        <w:t xml:space="preserve"> должен привлекать родителей своих учеников, помогать выработать режим дня ребёнка, здоровое своевременное питание. У родителей и тренеров</w:t>
      </w:r>
      <w:r w:rsidR="00272215">
        <w:rPr>
          <w:lang w:val="ru-RU"/>
        </w:rPr>
        <w:t>-преподавателей</w:t>
      </w:r>
      <w:r w:rsidRPr="005E5F0A">
        <w:rPr>
          <w:lang w:val="ru-RU"/>
        </w:rPr>
        <w:t xml:space="preserve"> должно быть единство целей и оценок поступков ребёнка, а главное правильная реакция на оценку этих поступков. Необходим контакт с общеобразовательным учебным заведением, где чётко должны понимать важность занятий в спортивной школе, радоваться успехам своих учащихся и выступать помощниками в возможности ребёнка и учиться, и полноценно тренироваться, достигая наивысших результатов в избранном виде спорта.</w:t>
      </w:r>
    </w:p>
    <w:p w:rsidR="00EA49E0" w:rsidRPr="005E5F0A" w:rsidRDefault="00996730" w:rsidP="000768D4">
      <w:pPr>
        <w:keepNext/>
        <w:keepLines/>
        <w:spacing w:line="230" w:lineRule="exact"/>
        <w:ind w:hanging="12"/>
        <w:jc w:val="both"/>
        <w:outlineLvl w:val="3"/>
        <w:rPr>
          <w:b/>
          <w:bCs/>
          <w:lang w:val="ru-RU"/>
        </w:rPr>
      </w:pPr>
      <w:bookmarkStart w:id="14" w:name="bookmark22"/>
      <w:r>
        <w:rPr>
          <w:b/>
          <w:bCs/>
          <w:lang w:val="ru-RU"/>
        </w:rPr>
        <w:lastRenderedPageBreak/>
        <w:t>4</w:t>
      </w:r>
      <w:r w:rsidR="00A625A5" w:rsidRPr="00091F80">
        <w:rPr>
          <w:b/>
          <w:bCs/>
          <w:lang w:val="ru-RU"/>
        </w:rPr>
        <w:t>.</w:t>
      </w:r>
      <w:r>
        <w:rPr>
          <w:b/>
          <w:bCs/>
          <w:lang w:val="ru-RU"/>
        </w:rPr>
        <w:t>5</w:t>
      </w:r>
      <w:r w:rsidR="00A625A5" w:rsidRPr="00091F80">
        <w:rPr>
          <w:b/>
          <w:bCs/>
          <w:lang w:val="ru-RU"/>
        </w:rPr>
        <w:t xml:space="preserve">. </w:t>
      </w:r>
      <w:r w:rsidR="003225BB" w:rsidRPr="00091F80">
        <w:rPr>
          <w:b/>
          <w:bCs/>
          <w:lang w:val="ru-RU"/>
        </w:rPr>
        <w:t xml:space="preserve">  </w:t>
      </w:r>
      <w:r w:rsidR="00C279A6" w:rsidRPr="005E5F0A">
        <w:rPr>
          <w:b/>
          <w:bCs/>
          <w:lang w:val="ru-RU"/>
        </w:rPr>
        <w:t>Летняя спортивно-оздоровительная работа</w:t>
      </w:r>
      <w:bookmarkEnd w:id="14"/>
    </w:p>
    <w:p w:rsidR="00EA49E0" w:rsidRPr="005E5F0A" w:rsidRDefault="00C279A6" w:rsidP="000768D4">
      <w:pPr>
        <w:spacing w:line="317" w:lineRule="exact"/>
        <w:ind w:right="220" w:hanging="12"/>
        <w:jc w:val="both"/>
        <w:rPr>
          <w:lang w:val="ru-RU"/>
        </w:rPr>
      </w:pPr>
      <w:r w:rsidRPr="005E5F0A">
        <w:rPr>
          <w:lang w:val="ru-RU"/>
        </w:rPr>
        <w:t>В летний период для учащихся футболистов спортивной школы проводятся спортивно- оздоровительные лагеря:</w:t>
      </w:r>
    </w:p>
    <w:p w:rsidR="00EA49E0" w:rsidRPr="005E5F0A" w:rsidRDefault="00C279A6" w:rsidP="000768D4">
      <w:pPr>
        <w:numPr>
          <w:ilvl w:val="0"/>
          <w:numId w:val="27"/>
        </w:numPr>
        <w:tabs>
          <w:tab w:val="left" w:pos="226"/>
        </w:tabs>
        <w:spacing w:line="317" w:lineRule="exact"/>
        <w:ind w:right="220" w:hanging="12"/>
        <w:jc w:val="both"/>
        <w:rPr>
          <w:lang w:val="ru-RU"/>
        </w:rPr>
      </w:pPr>
      <w:r w:rsidRPr="005E5F0A">
        <w:rPr>
          <w:lang w:val="ru-RU"/>
        </w:rPr>
        <w:t>городской спортивно-оздоровительный лагерь (июнь), где основной задачей является повышение общей физической подготовленности футболистов (кроссы, силовые упражнения, упражнения на гибкость), применение других видов спорта(баскетбола, ручного мяча, бадминтона, волейбола, плавания), качественное увеличение игровой практики на естественном поле.</w:t>
      </w:r>
    </w:p>
    <w:p w:rsidR="00EA49E0" w:rsidRPr="00091F80" w:rsidRDefault="00C279A6" w:rsidP="000768D4">
      <w:pPr>
        <w:tabs>
          <w:tab w:val="left" w:pos="174"/>
        </w:tabs>
        <w:spacing w:line="317" w:lineRule="exact"/>
        <w:ind w:right="220" w:hanging="12"/>
        <w:jc w:val="both"/>
        <w:rPr>
          <w:lang w:val="ru-RU"/>
        </w:rPr>
      </w:pPr>
      <w:r w:rsidRPr="005E5F0A">
        <w:rPr>
          <w:lang w:val="ru-RU"/>
        </w:rPr>
        <w:t xml:space="preserve"> В лагере при помощи средств из других видов спорта(гимнастики, акробатики, ручного мяча, баскетбола, лёгкой атлетики) решаются задачи общей и специальной физической подготовленности спортсмена, а также плавание в открытых водоёмах, помогает футболистам в нестандартной обстановке совершенствовать технику, развивать общую и специальною выносливость, тем самым подготавливая организм спортсмена к физическим нагрузкам игрового сезона.</w:t>
      </w:r>
    </w:p>
    <w:p w:rsidR="00847A53" w:rsidRPr="00091F80" w:rsidRDefault="00996730" w:rsidP="000768D4">
      <w:pPr>
        <w:shd w:val="clear" w:color="auto" w:fill="FFFFFF"/>
        <w:spacing w:before="288"/>
        <w:jc w:val="both"/>
        <w:rPr>
          <w:rFonts w:eastAsia="Arial Unicode MS"/>
          <w:color w:val="000000"/>
          <w:lang w:val="ru-RU" w:eastAsia="ru-RU"/>
        </w:rPr>
      </w:pPr>
      <w:r>
        <w:rPr>
          <w:rFonts w:eastAsia="Arial Unicode MS"/>
          <w:b/>
          <w:bCs/>
          <w:color w:val="000000"/>
          <w:spacing w:val="3"/>
          <w:lang w:val="ru-RU" w:eastAsia="ru-RU"/>
        </w:rPr>
        <w:t>4</w:t>
      </w:r>
      <w:r w:rsidR="00C279A6" w:rsidRPr="00091F80">
        <w:rPr>
          <w:rFonts w:eastAsia="Arial Unicode MS"/>
          <w:b/>
          <w:bCs/>
          <w:color w:val="000000"/>
          <w:spacing w:val="3"/>
          <w:lang w:val="ru-RU" w:eastAsia="ru-RU"/>
        </w:rPr>
        <w:t>.</w:t>
      </w:r>
      <w:r>
        <w:rPr>
          <w:rFonts w:eastAsia="Arial Unicode MS"/>
          <w:b/>
          <w:bCs/>
          <w:color w:val="000000"/>
          <w:spacing w:val="3"/>
          <w:lang w:val="ru-RU" w:eastAsia="ru-RU"/>
        </w:rPr>
        <w:t>6</w:t>
      </w:r>
      <w:r w:rsidR="00C279A6" w:rsidRPr="00091F80">
        <w:rPr>
          <w:rFonts w:eastAsia="Arial Unicode MS"/>
          <w:b/>
          <w:bCs/>
          <w:color w:val="000000"/>
          <w:spacing w:val="3"/>
          <w:lang w:val="ru-RU" w:eastAsia="ru-RU"/>
        </w:rPr>
        <w:t>.  Психологическая подготовка.</w:t>
      </w:r>
    </w:p>
    <w:p w:rsidR="00847A53" w:rsidRPr="00091F80" w:rsidRDefault="00C279A6" w:rsidP="000768D4">
      <w:pPr>
        <w:shd w:val="clear" w:color="auto" w:fill="FFFFFF"/>
        <w:ind w:left="24" w:right="29" w:firstLine="288"/>
        <w:jc w:val="both"/>
        <w:rPr>
          <w:rFonts w:eastAsia="Arial Unicode MS"/>
          <w:color w:val="000000"/>
          <w:lang w:val="ru-RU" w:eastAsia="ru-RU"/>
        </w:rPr>
      </w:pPr>
      <w:r w:rsidRPr="00091F80">
        <w:rPr>
          <w:rFonts w:eastAsia="Arial Unicode MS"/>
          <w:color w:val="000000"/>
          <w:spacing w:val="1"/>
          <w:lang w:val="ru-RU" w:eastAsia="ru-RU"/>
        </w:rPr>
        <w:t xml:space="preserve">Психологическая подготовка футболистов является основным </w:t>
      </w:r>
      <w:r w:rsidRPr="00091F80">
        <w:rPr>
          <w:rFonts w:eastAsia="Arial Unicode MS"/>
          <w:color w:val="000000"/>
          <w:spacing w:val="-1"/>
          <w:lang w:val="ru-RU" w:eastAsia="ru-RU"/>
        </w:rPr>
        <w:t>фактором при формировании личностных и волевых качеств, кото</w:t>
      </w:r>
      <w:r w:rsidRPr="00091F80">
        <w:rPr>
          <w:rFonts w:eastAsia="Arial Unicode MS"/>
          <w:color w:val="000000"/>
          <w:spacing w:val="-1"/>
          <w:lang w:val="ru-RU" w:eastAsia="ru-RU"/>
        </w:rPr>
        <w:softHyphen/>
      </w:r>
      <w:r w:rsidRPr="00091F80">
        <w:rPr>
          <w:rFonts w:eastAsia="Arial Unicode MS"/>
          <w:color w:val="000000"/>
          <w:spacing w:val="1"/>
          <w:lang w:val="ru-RU" w:eastAsia="ru-RU"/>
        </w:rPr>
        <w:t>рые необходимы футболистам в условиях напряженной спортив</w:t>
      </w:r>
      <w:r w:rsidRPr="00091F80">
        <w:rPr>
          <w:rFonts w:eastAsia="Arial Unicode MS"/>
          <w:color w:val="000000"/>
          <w:spacing w:val="1"/>
          <w:lang w:val="ru-RU" w:eastAsia="ru-RU"/>
        </w:rPr>
        <w:softHyphen/>
      </w:r>
      <w:r w:rsidRPr="00091F80">
        <w:rPr>
          <w:rFonts w:eastAsia="Arial Unicode MS"/>
          <w:color w:val="000000"/>
          <w:spacing w:val="-3"/>
          <w:lang w:val="ru-RU" w:eastAsia="ru-RU"/>
        </w:rPr>
        <w:t>ной борьбы.</w:t>
      </w:r>
    </w:p>
    <w:p w:rsidR="00847A53" w:rsidRPr="00091F80" w:rsidRDefault="00C279A6" w:rsidP="000768D4">
      <w:pPr>
        <w:shd w:val="clear" w:color="auto" w:fill="FFFFFF"/>
        <w:ind w:left="34" w:right="19" w:firstLine="288"/>
        <w:jc w:val="both"/>
        <w:rPr>
          <w:rFonts w:eastAsia="Arial Unicode MS"/>
          <w:color w:val="000000"/>
          <w:lang w:val="ru-RU" w:eastAsia="ru-RU"/>
        </w:rPr>
      </w:pPr>
      <w:r w:rsidRPr="00091F80">
        <w:rPr>
          <w:rFonts w:eastAsia="Arial Unicode MS"/>
          <w:color w:val="000000"/>
          <w:spacing w:val="-1"/>
          <w:lang w:val="ru-RU" w:eastAsia="ru-RU"/>
        </w:rPr>
        <w:t xml:space="preserve">В процессе многолетней спортивной подготовки решение задач </w:t>
      </w:r>
      <w:r w:rsidRPr="00091F80">
        <w:rPr>
          <w:rFonts w:eastAsia="Arial Unicode MS"/>
          <w:color w:val="000000"/>
          <w:lang w:val="ru-RU" w:eastAsia="ru-RU"/>
        </w:rPr>
        <w:t>психологической подготовки сводится к следующему:</w:t>
      </w:r>
    </w:p>
    <w:p w:rsidR="00847A53" w:rsidRPr="00091F80" w:rsidRDefault="00C279A6" w:rsidP="000768D4">
      <w:pPr>
        <w:widowControl w:val="0"/>
        <w:numPr>
          <w:ilvl w:val="0"/>
          <w:numId w:val="28"/>
        </w:numPr>
        <w:shd w:val="clear" w:color="auto" w:fill="FFFFFF"/>
        <w:tabs>
          <w:tab w:val="left" w:pos="552"/>
        </w:tabs>
        <w:autoSpaceDE w:val="0"/>
        <w:autoSpaceDN w:val="0"/>
        <w:adjustRightInd w:val="0"/>
        <w:ind w:left="34" w:firstLine="293"/>
        <w:rPr>
          <w:rFonts w:eastAsia="Arial Unicode MS"/>
          <w:color w:val="000000"/>
          <w:spacing w:val="-25"/>
          <w:lang w:val="ru-RU" w:eastAsia="ru-RU"/>
        </w:rPr>
      </w:pPr>
      <w:r w:rsidRPr="00091F80">
        <w:rPr>
          <w:rFonts w:eastAsia="Arial Unicode MS"/>
          <w:color w:val="000000"/>
          <w:lang w:val="ru-RU" w:eastAsia="ru-RU"/>
        </w:rPr>
        <w:t>Воспитание   высоких   моральных   качеств</w:t>
      </w:r>
      <w:r w:rsidR="000768D4">
        <w:rPr>
          <w:rFonts w:eastAsia="Arial Unicode MS"/>
          <w:color w:val="000000"/>
          <w:lang w:val="ru-RU" w:eastAsia="ru-RU"/>
        </w:rPr>
        <w:t>,</w:t>
      </w:r>
      <w:r w:rsidRPr="00091F80">
        <w:rPr>
          <w:rFonts w:eastAsia="Arial Unicode MS"/>
          <w:color w:val="000000"/>
          <w:lang w:val="ru-RU" w:eastAsia="ru-RU"/>
        </w:rPr>
        <w:t xml:space="preserve">   формирование у спортсменов чувства коллектива, разносторонних интересов, по</w:t>
      </w:r>
      <w:r w:rsidRPr="00091F80">
        <w:rPr>
          <w:rFonts w:eastAsia="Arial Unicode MS"/>
          <w:color w:val="000000"/>
          <w:lang w:val="ru-RU" w:eastAsia="ru-RU"/>
        </w:rPr>
        <w:softHyphen/>
      </w:r>
      <w:r w:rsidRPr="00091F80">
        <w:rPr>
          <w:rFonts w:eastAsia="Arial Unicode MS"/>
          <w:color w:val="000000"/>
          <w:spacing w:val="1"/>
          <w:lang w:val="ru-RU" w:eastAsia="ru-RU"/>
        </w:rPr>
        <w:t>ложительных черт личности.</w:t>
      </w:r>
    </w:p>
    <w:p w:rsidR="00847A53" w:rsidRPr="00091F80" w:rsidRDefault="00C279A6" w:rsidP="000768D4">
      <w:pPr>
        <w:widowControl w:val="0"/>
        <w:numPr>
          <w:ilvl w:val="0"/>
          <w:numId w:val="28"/>
        </w:numPr>
        <w:shd w:val="clear" w:color="auto" w:fill="FFFFFF"/>
        <w:tabs>
          <w:tab w:val="left" w:pos="552"/>
        </w:tabs>
        <w:autoSpaceDE w:val="0"/>
        <w:autoSpaceDN w:val="0"/>
        <w:adjustRightInd w:val="0"/>
        <w:ind w:left="34" w:firstLine="293"/>
        <w:jc w:val="both"/>
        <w:rPr>
          <w:rFonts w:eastAsia="Arial Unicode MS"/>
          <w:color w:val="000000"/>
          <w:spacing w:val="-16"/>
          <w:lang w:val="ru-RU" w:eastAsia="ru-RU"/>
        </w:rPr>
      </w:pPr>
      <w:r w:rsidRPr="00091F80">
        <w:rPr>
          <w:rFonts w:eastAsia="Arial Unicode MS"/>
          <w:color w:val="000000"/>
          <w:spacing w:val="4"/>
          <w:lang w:val="ru-RU" w:eastAsia="ru-RU"/>
        </w:rPr>
        <w:t xml:space="preserve">Воспитание волевых качеств. Основные волевые качества: </w:t>
      </w:r>
      <w:r w:rsidRPr="00091F80">
        <w:rPr>
          <w:rFonts w:eastAsia="Arial Unicode MS"/>
          <w:color w:val="000000"/>
          <w:lang w:val="ru-RU" w:eastAsia="ru-RU"/>
        </w:rPr>
        <w:t xml:space="preserve">целеустремленность и настойчивость, выдержка и самообладание, </w:t>
      </w:r>
      <w:r w:rsidRPr="00091F80">
        <w:rPr>
          <w:rFonts w:eastAsia="Arial Unicode MS"/>
          <w:color w:val="000000"/>
          <w:spacing w:val="3"/>
          <w:lang w:val="ru-RU" w:eastAsia="ru-RU"/>
        </w:rPr>
        <w:t>решительность и смелость, инициативность и дисциплинирован</w:t>
      </w:r>
      <w:r w:rsidRPr="00091F80">
        <w:rPr>
          <w:rFonts w:eastAsia="Arial Unicode MS"/>
          <w:color w:val="000000"/>
          <w:spacing w:val="3"/>
          <w:lang w:val="ru-RU" w:eastAsia="ru-RU"/>
        </w:rPr>
        <w:softHyphen/>
      </w:r>
      <w:r w:rsidRPr="00091F80">
        <w:rPr>
          <w:rFonts w:eastAsia="Arial Unicode MS"/>
          <w:color w:val="000000"/>
          <w:spacing w:val="-4"/>
          <w:lang w:val="ru-RU" w:eastAsia="ru-RU"/>
        </w:rPr>
        <w:t>ность.</w:t>
      </w:r>
    </w:p>
    <w:p w:rsidR="00847A53" w:rsidRPr="00091F80" w:rsidRDefault="00C279A6" w:rsidP="000768D4">
      <w:pPr>
        <w:widowControl w:val="0"/>
        <w:numPr>
          <w:ilvl w:val="0"/>
          <w:numId w:val="28"/>
        </w:numPr>
        <w:shd w:val="clear" w:color="auto" w:fill="FFFFFF"/>
        <w:tabs>
          <w:tab w:val="left" w:pos="552"/>
        </w:tabs>
        <w:autoSpaceDE w:val="0"/>
        <w:autoSpaceDN w:val="0"/>
        <w:adjustRightInd w:val="0"/>
        <w:ind w:left="34" w:firstLine="293"/>
        <w:jc w:val="both"/>
        <w:rPr>
          <w:rFonts w:eastAsia="Arial Unicode MS"/>
          <w:color w:val="000000"/>
          <w:spacing w:val="-13"/>
          <w:lang w:val="ru-RU" w:eastAsia="ru-RU"/>
        </w:rPr>
      </w:pPr>
      <w:r w:rsidRPr="00091F80">
        <w:rPr>
          <w:rFonts w:eastAsia="Arial Unicode MS"/>
          <w:color w:val="000000"/>
          <w:lang w:val="ru-RU" w:eastAsia="ru-RU"/>
        </w:rPr>
        <w:t xml:space="preserve">Установление   и   воспитание   совместимости   спортсменов </w:t>
      </w:r>
      <w:r w:rsidRPr="00091F80">
        <w:rPr>
          <w:rFonts w:eastAsia="Arial Unicode MS"/>
          <w:color w:val="000000"/>
          <w:spacing w:val="4"/>
          <w:lang w:val="ru-RU" w:eastAsia="ru-RU"/>
        </w:rPr>
        <w:t>в процессе их деятельности в составе команды и отдельных зве</w:t>
      </w:r>
      <w:r w:rsidRPr="00091F80">
        <w:rPr>
          <w:rFonts w:eastAsia="Arial Unicode MS"/>
          <w:color w:val="000000"/>
          <w:spacing w:val="4"/>
          <w:lang w:val="ru-RU" w:eastAsia="ru-RU"/>
        </w:rPr>
        <w:softHyphen/>
        <w:t xml:space="preserve">ньев. Важность этой задачи вытекает из специфики футбола как </w:t>
      </w:r>
      <w:r w:rsidRPr="00091F80">
        <w:rPr>
          <w:rFonts w:eastAsia="Arial Unicode MS"/>
          <w:color w:val="000000"/>
          <w:spacing w:val="-1"/>
          <w:lang w:val="ru-RU" w:eastAsia="ru-RU"/>
        </w:rPr>
        <w:t>командного вида спорта.</w:t>
      </w:r>
    </w:p>
    <w:p w:rsidR="00847A53" w:rsidRPr="00091F80" w:rsidRDefault="00C279A6" w:rsidP="000768D4">
      <w:pPr>
        <w:widowControl w:val="0"/>
        <w:numPr>
          <w:ilvl w:val="0"/>
          <w:numId w:val="28"/>
        </w:numPr>
        <w:shd w:val="clear" w:color="auto" w:fill="FFFFFF"/>
        <w:autoSpaceDE w:val="0"/>
        <w:autoSpaceDN w:val="0"/>
        <w:adjustRightInd w:val="0"/>
        <w:ind w:left="19" w:right="293" w:firstLine="274"/>
        <w:jc w:val="both"/>
        <w:rPr>
          <w:rFonts w:eastAsia="Arial Unicode MS"/>
          <w:color w:val="000000"/>
          <w:lang w:val="ru-RU" w:eastAsia="ru-RU"/>
        </w:rPr>
      </w:pPr>
      <w:r w:rsidRPr="00091F80">
        <w:rPr>
          <w:rFonts w:eastAsia="Arial Unicode MS"/>
          <w:color w:val="000000"/>
          <w:lang w:val="ru-RU" w:eastAsia="ru-RU"/>
        </w:rPr>
        <w:t>Адаптация к условиям напряженных соревнований. В конеч</w:t>
      </w:r>
      <w:r w:rsidRPr="00091F80">
        <w:rPr>
          <w:rFonts w:eastAsia="Arial Unicode MS"/>
          <w:color w:val="000000"/>
          <w:lang w:val="ru-RU" w:eastAsia="ru-RU"/>
        </w:rPr>
        <w:softHyphen/>
      </w:r>
      <w:r w:rsidRPr="00091F80">
        <w:rPr>
          <w:rFonts w:eastAsia="Arial Unicode MS"/>
          <w:color w:val="000000"/>
          <w:spacing w:val="6"/>
          <w:lang w:val="ru-RU" w:eastAsia="ru-RU"/>
        </w:rPr>
        <w:t xml:space="preserve">ном счете спортсмен должен научиться эффективно применять </w:t>
      </w:r>
      <w:r w:rsidRPr="00091F80">
        <w:rPr>
          <w:rFonts w:eastAsia="Arial Unicode MS"/>
          <w:color w:val="000000"/>
          <w:lang w:val="ru-RU" w:eastAsia="ru-RU"/>
        </w:rPr>
        <w:t xml:space="preserve">в игре и на соревнованиях все то, чему он научился в процессе </w:t>
      </w:r>
      <w:r w:rsidRPr="00091F80">
        <w:rPr>
          <w:rFonts w:eastAsia="Arial Unicode MS"/>
          <w:color w:val="000000"/>
          <w:spacing w:val="-1"/>
          <w:lang w:val="ru-RU" w:eastAsia="ru-RU"/>
        </w:rPr>
        <w:t>тренировочных занятий. Это достигается системой заданий в учеб</w:t>
      </w:r>
      <w:r w:rsidRPr="00091F80">
        <w:rPr>
          <w:rFonts w:eastAsia="Arial Unicode MS"/>
          <w:color w:val="000000"/>
          <w:spacing w:val="-1"/>
          <w:lang w:val="ru-RU" w:eastAsia="ru-RU"/>
        </w:rPr>
        <w:softHyphen/>
      </w:r>
      <w:r w:rsidRPr="00091F80">
        <w:rPr>
          <w:rFonts w:eastAsia="Arial Unicode MS"/>
          <w:color w:val="000000"/>
          <w:lang w:val="ru-RU" w:eastAsia="ru-RU"/>
        </w:rPr>
        <w:t>ных играх, умелым подбором команд для контрольных игр, руко</w:t>
      </w:r>
      <w:r w:rsidRPr="00091F80">
        <w:rPr>
          <w:rFonts w:eastAsia="Arial Unicode MS"/>
          <w:color w:val="000000"/>
          <w:lang w:val="ru-RU" w:eastAsia="ru-RU"/>
        </w:rPr>
        <w:softHyphen/>
        <w:t>водством футболистами в процессе соревнований.</w:t>
      </w:r>
    </w:p>
    <w:p w:rsidR="00847A53" w:rsidRPr="00091F80" w:rsidRDefault="00C279A6" w:rsidP="000768D4">
      <w:pPr>
        <w:widowControl w:val="0"/>
        <w:numPr>
          <w:ilvl w:val="0"/>
          <w:numId w:val="28"/>
        </w:numPr>
        <w:shd w:val="clear" w:color="auto" w:fill="FFFFFF"/>
        <w:autoSpaceDE w:val="0"/>
        <w:autoSpaceDN w:val="0"/>
        <w:adjustRightInd w:val="0"/>
        <w:ind w:left="82" w:right="250" w:firstLine="269"/>
        <w:jc w:val="both"/>
        <w:rPr>
          <w:rFonts w:eastAsia="Arial Unicode MS"/>
          <w:color w:val="000000"/>
          <w:lang w:val="ru-RU" w:eastAsia="ru-RU"/>
        </w:rPr>
      </w:pPr>
      <w:r w:rsidRPr="00091F80">
        <w:rPr>
          <w:rFonts w:eastAsia="Arial Unicode MS"/>
          <w:color w:val="000000"/>
          <w:lang w:val="ru-RU" w:eastAsia="ru-RU"/>
        </w:rPr>
        <w:t>Настройка на игру и методика руководства командой в игре. Правильное использование установок на игру, разборов проведен</w:t>
      </w:r>
      <w:r w:rsidRPr="00091F80">
        <w:rPr>
          <w:rFonts w:eastAsia="Arial Unicode MS"/>
          <w:color w:val="000000"/>
          <w:lang w:val="ru-RU" w:eastAsia="ru-RU"/>
        </w:rPr>
        <w:softHyphen/>
      </w:r>
      <w:r w:rsidRPr="00091F80">
        <w:rPr>
          <w:rFonts w:eastAsia="Arial Unicode MS"/>
          <w:color w:val="000000"/>
          <w:spacing w:val="-4"/>
          <w:lang w:val="ru-RU" w:eastAsia="ru-RU"/>
        </w:rPr>
        <w:t xml:space="preserve">ных игр, замен во время игры и т.д. во многом содействует решению </w:t>
      </w:r>
      <w:r w:rsidRPr="00091F80">
        <w:rPr>
          <w:rFonts w:eastAsia="Arial Unicode MS"/>
          <w:color w:val="000000"/>
          <w:lang w:val="ru-RU" w:eastAsia="ru-RU"/>
        </w:rPr>
        <w:t>задач психологической подготовки.</w:t>
      </w:r>
    </w:p>
    <w:p w:rsidR="00847A53" w:rsidRPr="00091F80" w:rsidRDefault="00C279A6" w:rsidP="000768D4">
      <w:pPr>
        <w:shd w:val="clear" w:color="auto" w:fill="FFFFFF"/>
        <w:ind w:left="110"/>
        <w:jc w:val="both"/>
        <w:rPr>
          <w:rFonts w:eastAsia="Arial Unicode MS"/>
          <w:color w:val="000000"/>
          <w:lang w:val="ru-RU" w:eastAsia="ru-RU"/>
        </w:rPr>
      </w:pPr>
      <w:r w:rsidRPr="00091F80">
        <w:rPr>
          <w:rFonts w:eastAsia="Arial Unicode MS"/>
          <w:color w:val="000000"/>
          <w:spacing w:val="4"/>
          <w:lang w:val="ru-RU" w:eastAsia="ru-RU"/>
        </w:rPr>
        <w:t xml:space="preserve">     Выделяют общую психологическую подготовку и подготовку </w:t>
      </w:r>
      <w:r w:rsidRPr="00091F80">
        <w:rPr>
          <w:rFonts w:eastAsia="Arial Unicode MS"/>
          <w:color w:val="000000"/>
          <w:lang w:val="ru-RU" w:eastAsia="ru-RU"/>
        </w:rPr>
        <w:t>к соревнованиям.</w:t>
      </w:r>
    </w:p>
    <w:p w:rsidR="00847A53" w:rsidRPr="00091F80" w:rsidRDefault="00C279A6" w:rsidP="000768D4">
      <w:pPr>
        <w:shd w:val="clear" w:color="auto" w:fill="FFFFFF"/>
        <w:ind w:right="192" w:firstLine="408"/>
        <w:jc w:val="both"/>
        <w:rPr>
          <w:rFonts w:eastAsia="Arial Unicode MS"/>
          <w:color w:val="000000"/>
          <w:lang w:val="ru-RU" w:eastAsia="ru-RU"/>
        </w:rPr>
      </w:pPr>
      <w:r w:rsidRPr="00091F80">
        <w:rPr>
          <w:rFonts w:eastAsia="Arial Unicode MS"/>
          <w:color w:val="000000"/>
          <w:spacing w:val="1"/>
          <w:lang w:val="ru-RU" w:eastAsia="ru-RU"/>
        </w:rPr>
        <w:t>Общая психологическая подготовка предусматривает форми</w:t>
      </w:r>
      <w:r w:rsidRPr="00091F80">
        <w:rPr>
          <w:rFonts w:eastAsia="Arial Unicode MS"/>
          <w:color w:val="000000"/>
          <w:spacing w:val="1"/>
          <w:lang w:val="ru-RU" w:eastAsia="ru-RU"/>
        </w:rPr>
        <w:softHyphen/>
        <w:t>рование личности спортсмена и межличностных отношений, раз</w:t>
      </w:r>
      <w:r w:rsidRPr="00091F80">
        <w:rPr>
          <w:rFonts w:eastAsia="Arial Unicode MS"/>
          <w:color w:val="000000"/>
          <w:spacing w:val="1"/>
          <w:lang w:val="ru-RU" w:eastAsia="ru-RU"/>
        </w:rPr>
        <w:softHyphen/>
        <w:t xml:space="preserve">витие спортивного интеллекта, специализированных психических </w:t>
      </w:r>
      <w:r w:rsidRPr="00091F80">
        <w:rPr>
          <w:rFonts w:eastAsia="Arial Unicode MS"/>
          <w:color w:val="000000"/>
          <w:lang w:val="ru-RU" w:eastAsia="ru-RU"/>
        </w:rPr>
        <w:t>функций и психомоторных качеств.</w:t>
      </w:r>
    </w:p>
    <w:p w:rsidR="00847A53" w:rsidRPr="00091F80" w:rsidRDefault="00C279A6" w:rsidP="000768D4">
      <w:pPr>
        <w:shd w:val="clear" w:color="auto" w:fill="FFFFFF"/>
        <w:ind w:right="149" w:firstLine="408"/>
        <w:jc w:val="both"/>
        <w:rPr>
          <w:rFonts w:eastAsia="Arial Unicode MS"/>
          <w:color w:val="000000"/>
          <w:lang w:val="ru-RU" w:eastAsia="ru-RU"/>
        </w:rPr>
      </w:pPr>
      <w:r w:rsidRPr="00091F80">
        <w:rPr>
          <w:rFonts w:eastAsia="Arial Unicode MS"/>
          <w:color w:val="000000"/>
          <w:lang w:val="ru-RU" w:eastAsia="ru-RU"/>
        </w:rPr>
        <w:t xml:space="preserve">Общая психологическая подготовка решает такие задачи, как </w:t>
      </w:r>
      <w:r w:rsidRPr="00091F80">
        <w:rPr>
          <w:rFonts w:eastAsia="Arial Unicode MS"/>
          <w:color w:val="000000"/>
          <w:spacing w:val="1"/>
          <w:lang w:val="ru-RU" w:eastAsia="ru-RU"/>
        </w:rPr>
        <w:t>воспитание моральных качеств занимающихся; формирование положительного психологического климата; воспитание волевых качеств; развитие способности управлять своими эмоциями; раз</w:t>
      </w:r>
      <w:r w:rsidRPr="00091F80">
        <w:rPr>
          <w:rFonts w:eastAsia="Arial Unicode MS"/>
          <w:color w:val="000000"/>
          <w:spacing w:val="1"/>
          <w:lang w:val="ru-RU" w:eastAsia="ru-RU"/>
        </w:rPr>
        <w:softHyphen/>
        <w:t>витие внимания; развитие процессов восприятия; развитие такти</w:t>
      </w:r>
      <w:r w:rsidRPr="00091F80">
        <w:rPr>
          <w:rFonts w:eastAsia="Arial Unicode MS"/>
          <w:color w:val="000000"/>
          <w:spacing w:val="1"/>
          <w:lang w:val="ru-RU" w:eastAsia="ru-RU"/>
        </w:rPr>
        <w:softHyphen/>
      </w:r>
      <w:r w:rsidRPr="00091F80">
        <w:rPr>
          <w:rFonts w:eastAsia="Arial Unicode MS"/>
          <w:color w:val="000000"/>
          <w:lang w:val="ru-RU" w:eastAsia="ru-RU"/>
        </w:rPr>
        <w:t>ческого мышления.</w:t>
      </w:r>
    </w:p>
    <w:p w:rsidR="00847A53" w:rsidRPr="00091F80" w:rsidRDefault="00C279A6" w:rsidP="000768D4">
      <w:pPr>
        <w:shd w:val="clear" w:color="auto" w:fill="FFFFFF"/>
        <w:ind w:right="101" w:firstLine="408"/>
        <w:jc w:val="both"/>
        <w:rPr>
          <w:rFonts w:eastAsia="Arial Unicode MS"/>
          <w:color w:val="000000"/>
          <w:lang w:val="ru-RU" w:eastAsia="ru-RU"/>
        </w:rPr>
      </w:pPr>
      <w:r w:rsidRPr="00091F80">
        <w:rPr>
          <w:rFonts w:eastAsia="Arial Unicode MS"/>
          <w:i/>
          <w:iCs/>
          <w:color w:val="000000"/>
          <w:spacing w:val="-1"/>
          <w:lang w:val="ru-RU" w:eastAsia="ru-RU"/>
        </w:rPr>
        <w:t xml:space="preserve">Воспитание моральных качеств </w:t>
      </w:r>
      <w:r w:rsidRPr="00091F80">
        <w:rPr>
          <w:rFonts w:eastAsia="Arial Unicode MS"/>
          <w:color w:val="000000"/>
          <w:spacing w:val="-1"/>
          <w:lang w:val="ru-RU" w:eastAsia="ru-RU"/>
        </w:rPr>
        <w:t>осуществляется в ходе учебно-тренировочного процесса и направлено на воспитание у юных фут</w:t>
      </w:r>
      <w:r w:rsidRPr="00091F80">
        <w:rPr>
          <w:rFonts w:eastAsia="Arial Unicode MS"/>
          <w:color w:val="000000"/>
          <w:spacing w:val="-1"/>
          <w:lang w:val="ru-RU" w:eastAsia="ru-RU"/>
        </w:rPr>
        <w:softHyphen/>
      </w:r>
      <w:r w:rsidRPr="00091F80">
        <w:rPr>
          <w:rFonts w:eastAsia="Arial Unicode MS"/>
          <w:color w:val="000000"/>
          <w:spacing w:val="-2"/>
          <w:lang w:val="ru-RU" w:eastAsia="ru-RU"/>
        </w:rPr>
        <w:t xml:space="preserve">болистов характера, нравственных качеств, идейной убежденности, </w:t>
      </w:r>
      <w:r w:rsidRPr="00091F80">
        <w:rPr>
          <w:rFonts w:eastAsia="Arial Unicode MS"/>
          <w:color w:val="000000"/>
          <w:lang w:val="ru-RU" w:eastAsia="ru-RU"/>
        </w:rPr>
        <w:t>коллективизма, патриотизма, разносторонних интересов, положи</w:t>
      </w:r>
      <w:r w:rsidRPr="00091F80">
        <w:rPr>
          <w:rFonts w:eastAsia="Arial Unicode MS"/>
          <w:color w:val="000000"/>
          <w:lang w:val="ru-RU" w:eastAsia="ru-RU"/>
        </w:rPr>
        <w:softHyphen/>
      </w:r>
      <w:r w:rsidRPr="00091F80">
        <w:rPr>
          <w:rFonts w:eastAsia="Arial Unicode MS"/>
          <w:color w:val="000000"/>
          <w:spacing w:val="1"/>
          <w:lang w:val="ru-RU" w:eastAsia="ru-RU"/>
        </w:rPr>
        <w:t>тельного отношения к труду и занятиям спортом.</w:t>
      </w:r>
    </w:p>
    <w:p w:rsidR="00847A53" w:rsidRPr="00091F80" w:rsidRDefault="00C279A6" w:rsidP="000768D4">
      <w:pPr>
        <w:shd w:val="clear" w:color="auto" w:fill="FFFFFF"/>
        <w:ind w:right="72" w:firstLine="408"/>
        <w:jc w:val="both"/>
        <w:rPr>
          <w:rFonts w:eastAsia="Arial Unicode MS"/>
          <w:color w:val="000000"/>
          <w:lang w:val="ru-RU" w:eastAsia="ru-RU"/>
        </w:rPr>
      </w:pPr>
      <w:r w:rsidRPr="00091F80">
        <w:rPr>
          <w:rFonts w:eastAsia="Arial Unicode MS"/>
          <w:i/>
          <w:iCs/>
          <w:color w:val="000000"/>
          <w:spacing w:val="-4"/>
          <w:lang w:val="ru-RU" w:eastAsia="ru-RU"/>
        </w:rPr>
        <w:t xml:space="preserve">Формирование положительного психологического климата </w:t>
      </w:r>
      <w:r w:rsidRPr="00091F80">
        <w:rPr>
          <w:rFonts w:eastAsia="Arial Unicode MS"/>
          <w:color w:val="000000"/>
          <w:spacing w:val="-4"/>
          <w:lang w:val="ru-RU" w:eastAsia="ru-RU"/>
        </w:rPr>
        <w:t>опре</w:t>
      </w:r>
      <w:r w:rsidRPr="00091F80">
        <w:rPr>
          <w:rFonts w:eastAsia="Arial Unicode MS"/>
          <w:color w:val="000000"/>
          <w:spacing w:val="-4"/>
          <w:lang w:val="ru-RU" w:eastAsia="ru-RU"/>
        </w:rPr>
        <w:softHyphen/>
      </w:r>
      <w:r w:rsidRPr="00091F80">
        <w:rPr>
          <w:rFonts w:eastAsia="Arial Unicode MS"/>
          <w:color w:val="000000"/>
          <w:spacing w:val="1"/>
          <w:lang w:val="ru-RU" w:eastAsia="ru-RU"/>
        </w:rPr>
        <w:t xml:space="preserve">деляется его составом, наличием традиций, взаимоотношениями </w:t>
      </w:r>
      <w:r w:rsidRPr="00091F80">
        <w:rPr>
          <w:rFonts w:eastAsia="Arial Unicode MS"/>
          <w:color w:val="000000"/>
          <w:lang w:val="ru-RU" w:eastAsia="ru-RU"/>
        </w:rPr>
        <w:t>между учащимися, а также их связями вне спорта.</w:t>
      </w:r>
    </w:p>
    <w:p w:rsidR="00847A53" w:rsidRPr="00091F80" w:rsidRDefault="00C279A6" w:rsidP="000768D4">
      <w:pPr>
        <w:shd w:val="clear" w:color="auto" w:fill="FFFFFF"/>
        <w:ind w:right="34" w:firstLine="408"/>
        <w:jc w:val="both"/>
        <w:rPr>
          <w:rFonts w:eastAsia="Arial Unicode MS"/>
          <w:color w:val="000000"/>
          <w:lang w:val="ru-RU" w:eastAsia="ru-RU"/>
        </w:rPr>
      </w:pPr>
      <w:r w:rsidRPr="00091F80">
        <w:rPr>
          <w:rFonts w:eastAsia="Arial Unicode MS"/>
          <w:i/>
          <w:iCs/>
          <w:color w:val="000000"/>
          <w:spacing w:val="-2"/>
          <w:lang w:val="ru-RU" w:eastAsia="ru-RU"/>
        </w:rPr>
        <w:t xml:space="preserve">Воспитание волевых качеств </w:t>
      </w:r>
      <w:r w:rsidRPr="00091F80">
        <w:rPr>
          <w:rFonts w:eastAsia="Arial Unicode MS"/>
          <w:color w:val="000000"/>
          <w:spacing w:val="-2"/>
          <w:lang w:val="ru-RU" w:eastAsia="ru-RU"/>
        </w:rPr>
        <w:t>побуждает спортсменов преодоле</w:t>
      </w:r>
      <w:r w:rsidRPr="00091F80">
        <w:rPr>
          <w:rFonts w:eastAsia="Arial Unicode MS"/>
          <w:color w:val="000000"/>
          <w:spacing w:val="-2"/>
          <w:lang w:val="ru-RU" w:eastAsia="ru-RU"/>
        </w:rPr>
        <w:softHyphen/>
        <w:t xml:space="preserve">вать трудности, которые возникают в процессе тренировки, а также </w:t>
      </w:r>
      <w:r w:rsidRPr="00091F80">
        <w:rPr>
          <w:rFonts w:eastAsia="Arial Unicode MS"/>
          <w:color w:val="000000"/>
          <w:spacing w:val="-1"/>
          <w:lang w:val="ru-RU" w:eastAsia="ru-RU"/>
        </w:rPr>
        <w:t>в ходе соревнований.</w:t>
      </w:r>
    </w:p>
    <w:p w:rsidR="00847A53" w:rsidRPr="00091F80" w:rsidRDefault="00C279A6" w:rsidP="000768D4">
      <w:pPr>
        <w:shd w:val="clear" w:color="auto" w:fill="FFFFFF"/>
        <w:ind w:firstLine="408"/>
        <w:jc w:val="both"/>
        <w:rPr>
          <w:rFonts w:eastAsia="Arial Unicode MS"/>
          <w:color w:val="000000"/>
          <w:lang w:val="ru-RU" w:eastAsia="ru-RU"/>
        </w:rPr>
      </w:pPr>
      <w:r w:rsidRPr="00091F80">
        <w:rPr>
          <w:rFonts w:eastAsia="Arial Unicode MS"/>
          <w:color w:val="000000"/>
          <w:spacing w:val="1"/>
          <w:lang w:val="ru-RU" w:eastAsia="ru-RU"/>
        </w:rPr>
        <w:lastRenderedPageBreak/>
        <w:t>К основным волевым качествам, которыми должны обладать игроки в футболе, относятся смелость и решительность, целе</w:t>
      </w:r>
      <w:r w:rsidRPr="00091F80">
        <w:rPr>
          <w:rFonts w:eastAsia="Arial Unicode MS"/>
          <w:color w:val="000000"/>
          <w:spacing w:val="1"/>
          <w:lang w:val="ru-RU" w:eastAsia="ru-RU"/>
        </w:rPr>
        <w:softHyphen/>
      </w:r>
      <w:r w:rsidRPr="00091F80">
        <w:rPr>
          <w:rFonts w:eastAsia="Arial Unicode MS"/>
          <w:color w:val="000000"/>
          <w:spacing w:val="-1"/>
          <w:lang w:val="ru-RU" w:eastAsia="ru-RU"/>
        </w:rPr>
        <w:t>устремленность и настойчивость, выдержка и самообладание, ини</w:t>
      </w:r>
      <w:r w:rsidRPr="00091F80">
        <w:rPr>
          <w:rFonts w:eastAsia="Arial Unicode MS"/>
          <w:color w:val="000000"/>
          <w:spacing w:val="-1"/>
          <w:lang w:val="ru-RU" w:eastAsia="ru-RU"/>
        </w:rPr>
        <w:softHyphen/>
      </w:r>
      <w:r w:rsidRPr="00091F80">
        <w:rPr>
          <w:rFonts w:eastAsia="Arial Unicode MS"/>
          <w:color w:val="000000"/>
          <w:spacing w:val="1"/>
          <w:lang w:val="ru-RU" w:eastAsia="ru-RU"/>
        </w:rPr>
        <w:t>циативность и дисциплинированность.</w:t>
      </w:r>
    </w:p>
    <w:p w:rsidR="00847A53" w:rsidRPr="00091F80" w:rsidRDefault="00C279A6" w:rsidP="000768D4">
      <w:pPr>
        <w:shd w:val="clear" w:color="auto" w:fill="FFFFFF"/>
        <w:ind w:firstLine="408"/>
        <w:jc w:val="both"/>
        <w:rPr>
          <w:rFonts w:eastAsia="Arial Unicode MS"/>
          <w:color w:val="000000"/>
          <w:lang w:val="ru-RU" w:eastAsia="ru-RU"/>
        </w:rPr>
      </w:pPr>
      <w:r w:rsidRPr="00091F80">
        <w:rPr>
          <w:rFonts w:eastAsia="Arial Unicode MS"/>
          <w:i/>
          <w:iCs/>
          <w:color w:val="000000"/>
          <w:spacing w:val="6"/>
          <w:lang w:val="ru-RU" w:eastAsia="ru-RU"/>
        </w:rPr>
        <w:t xml:space="preserve">Развитие способности управлять своими эмоциями </w:t>
      </w:r>
      <w:r w:rsidRPr="00091F80">
        <w:rPr>
          <w:rFonts w:eastAsia="Arial Unicode MS"/>
          <w:color w:val="000000"/>
          <w:spacing w:val="6"/>
          <w:lang w:val="ru-RU" w:eastAsia="ru-RU"/>
        </w:rPr>
        <w:t xml:space="preserve">связано </w:t>
      </w:r>
      <w:r w:rsidRPr="00091F80">
        <w:rPr>
          <w:rFonts w:eastAsia="Arial Unicode MS"/>
          <w:color w:val="000000"/>
          <w:spacing w:val="2"/>
          <w:lang w:val="ru-RU" w:eastAsia="ru-RU"/>
        </w:rPr>
        <w:t>с включением в тренировочные занятия эмоциональных и до</w:t>
      </w:r>
      <w:r w:rsidRPr="00091F80">
        <w:rPr>
          <w:rFonts w:eastAsia="Arial Unicode MS"/>
          <w:color w:val="000000"/>
          <w:spacing w:val="2"/>
          <w:lang w:val="ru-RU" w:eastAsia="ru-RU"/>
        </w:rPr>
        <w:softHyphen/>
      </w:r>
      <w:r w:rsidRPr="00091F80">
        <w:rPr>
          <w:rFonts w:eastAsia="Arial Unicode MS"/>
          <w:color w:val="000000"/>
          <w:spacing w:val="1"/>
          <w:lang w:val="ru-RU" w:eastAsia="ru-RU"/>
        </w:rPr>
        <w:t>статочно сложных для того или иного возраста упражнений с ис</w:t>
      </w:r>
      <w:r w:rsidRPr="00091F80">
        <w:rPr>
          <w:rFonts w:eastAsia="Arial Unicode MS"/>
          <w:color w:val="000000"/>
          <w:spacing w:val="1"/>
          <w:lang w:val="ru-RU" w:eastAsia="ru-RU"/>
        </w:rPr>
        <w:softHyphen/>
        <w:t xml:space="preserve">пользованием игрового и соревновательного методов, добиваясь </w:t>
      </w:r>
      <w:r w:rsidRPr="00091F80">
        <w:rPr>
          <w:rFonts w:eastAsia="Arial Unicode MS"/>
          <w:color w:val="000000"/>
          <w:spacing w:val="11"/>
          <w:lang w:val="ru-RU" w:eastAsia="ru-RU"/>
        </w:rPr>
        <w:t xml:space="preserve">обязательного их выполнения и, таким образом, воспитывая </w:t>
      </w:r>
      <w:r w:rsidRPr="00091F80">
        <w:rPr>
          <w:rFonts w:eastAsia="Arial Unicode MS"/>
          <w:color w:val="000000"/>
          <w:spacing w:val="-2"/>
          <w:lang w:val="ru-RU" w:eastAsia="ru-RU"/>
        </w:rPr>
        <w:t xml:space="preserve">у юных футболистов уверенность в своих силах. Снятию утомления </w:t>
      </w:r>
      <w:r w:rsidRPr="00091F80">
        <w:rPr>
          <w:rFonts w:eastAsia="Arial Unicode MS"/>
          <w:color w:val="000000"/>
          <w:spacing w:val="1"/>
          <w:lang w:val="ru-RU" w:eastAsia="ru-RU"/>
        </w:rPr>
        <w:t>и чрезмерного эмоционального возбуждения также способствует аутогенная и психорегулирующая тренировка.</w:t>
      </w:r>
    </w:p>
    <w:p w:rsidR="00847A53" w:rsidRPr="00091F80" w:rsidRDefault="00C279A6" w:rsidP="000768D4">
      <w:pPr>
        <w:shd w:val="clear" w:color="auto" w:fill="FFFFFF"/>
        <w:ind w:right="48" w:firstLine="408"/>
        <w:jc w:val="both"/>
        <w:rPr>
          <w:rFonts w:eastAsia="Arial Unicode MS"/>
          <w:color w:val="000000"/>
          <w:lang w:val="ru-RU" w:eastAsia="ru-RU"/>
        </w:rPr>
      </w:pPr>
      <w:r w:rsidRPr="00091F80">
        <w:rPr>
          <w:rFonts w:eastAsia="Arial Unicode MS"/>
          <w:i/>
          <w:iCs/>
          <w:color w:val="000000"/>
          <w:spacing w:val="-1"/>
          <w:lang w:val="ru-RU" w:eastAsia="ru-RU"/>
        </w:rPr>
        <w:t xml:space="preserve">Развитие внимания </w:t>
      </w:r>
      <w:r w:rsidRPr="00091F80">
        <w:rPr>
          <w:rFonts w:eastAsia="Arial Unicode MS"/>
          <w:color w:val="000000"/>
          <w:spacing w:val="-1"/>
          <w:lang w:val="ru-RU" w:eastAsia="ru-RU"/>
        </w:rPr>
        <w:t>во многом определяет эффективность игро</w:t>
      </w:r>
      <w:r w:rsidRPr="00091F80">
        <w:rPr>
          <w:rFonts w:eastAsia="Arial Unicode MS"/>
          <w:color w:val="000000"/>
          <w:spacing w:val="-1"/>
          <w:lang w:val="ru-RU" w:eastAsia="ru-RU"/>
        </w:rPr>
        <w:softHyphen/>
      </w:r>
      <w:r w:rsidRPr="00091F80">
        <w:rPr>
          <w:rFonts w:eastAsia="Arial Unicode MS"/>
          <w:color w:val="000000"/>
          <w:spacing w:val="-3"/>
          <w:lang w:val="ru-RU" w:eastAsia="ru-RU"/>
        </w:rPr>
        <w:t xml:space="preserve">вой деятельности. Объем внимания юного футболиста определяется </w:t>
      </w:r>
      <w:r w:rsidRPr="00091F80">
        <w:rPr>
          <w:rFonts w:eastAsia="Arial Unicode MS"/>
          <w:color w:val="000000"/>
          <w:spacing w:val="-1"/>
          <w:lang w:val="ru-RU" w:eastAsia="ru-RU"/>
        </w:rPr>
        <w:t xml:space="preserve">количеством различных объектов, которые он способен воспринять </w:t>
      </w:r>
      <w:r w:rsidRPr="00091F80">
        <w:rPr>
          <w:rFonts w:eastAsia="Arial Unicode MS"/>
          <w:color w:val="000000"/>
          <w:spacing w:val="1"/>
          <w:lang w:val="ru-RU" w:eastAsia="ru-RU"/>
        </w:rPr>
        <w:t>в сложных и быстро меняющихся игровых ситуациях. Одновре</w:t>
      </w:r>
      <w:r w:rsidRPr="00091F80">
        <w:rPr>
          <w:rFonts w:eastAsia="Arial Unicode MS"/>
          <w:color w:val="000000"/>
          <w:spacing w:val="1"/>
          <w:lang w:val="ru-RU" w:eastAsia="ru-RU"/>
        </w:rPr>
        <w:softHyphen/>
      </w:r>
      <w:r w:rsidRPr="00091F80">
        <w:rPr>
          <w:rFonts w:eastAsia="Arial Unicode MS"/>
          <w:color w:val="000000"/>
          <w:spacing w:val="-1"/>
          <w:lang w:val="ru-RU" w:eastAsia="ru-RU"/>
        </w:rPr>
        <w:t xml:space="preserve">менно игрок должен уметь сосредоточиваться на наиболее важных </w:t>
      </w:r>
      <w:r w:rsidRPr="00091F80">
        <w:rPr>
          <w:rFonts w:eastAsia="Arial Unicode MS"/>
          <w:color w:val="000000"/>
          <w:spacing w:val="3"/>
          <w:lang w:val="ru-RU" w:eastAsia="ru-RU"/>
        </w:rPr>
        <w:t xml:space="preserve">объектах и деталях, что характеризует интенсивность внимания. </w:t>
      </w:r>
      <w:r w:rsidRPr="00091F80">
        <w:rPr>
          <w:rFonts w:eastAsia="Arial Unicode MS"/>
          <w:color w:val="000000"/>
          <w:lang w:val="ru-RU" w:eastAsia="ru-RU"/>
        </w:rPr>
        <w:t>А вот умение противостоять различным отвлекающим и сбиваю</w:t>
      </w:r>
      <w:r w:rsidRPr="00091F80">
        <w:rPr>
          <w:rFonts w:eastAsia="Arial Unicode MS"/>
          <w:color w:val="000000"/>
          <w:lang w:val="ru-RU" w:eastAsia="ru-RU"/>
        </w:rPr>
        <w:softHyphen/>
      </w:r>
      <w:r w:rsidRPr="00091F80">
        <w:rPr>
          <w:rFonts w:eastAsia="Arial Unicode MS"/>
          <w:color w:val="000000"/>
          <w:spacing w:val="-1"/>
          <w:lang w:val="ru-RU" w:eastAsia="ru-RU"/>
        </w:rPr>
        <w:t>щим факторам свидетельствует об устойчивости внимания.</w:t>
      </w:r>
    </w:p>
    <w:p w:rsidR="00847A53" w:rsidRPr="00091F80" w:rsidRDefault="00C279A6" w:rsidP="000768D4">
      <w:pPr>
        <w:shd w:val="clear" w:color="auto" w:fill="FFFFFF"/>
        <w:ind w:right="86" w:firstLine="408"/>
        <w:jc w:val="both"/>
        <w:rPr>
          <w:rFonts w:eastAsia="Arial Unicode MS"/>
          <w:color w:val="000000"/>
          <w:lang w:val="ru-RU" w:eastAsia="ru-RU"/>
        </w:rPr>
      </w:pPr>
      <w:r w:rsidRPr="00091F80">
        <w:rPr>
          <w:rFonts w:eastAsia="Arial Unicode MS"/>
          <w:color w:val="000000"/>
          <w:spacing w:val="1"/>
          <w:lang w:val="ru-RU" w:eastAsia="ru-RU"/>
        </w:rPr>
        <w:t>Для развития внимания рекомендуется в тренировочных заня</w:t>
      </w:r>
      <w:r w:rsidRPr="00091F80">
        <w:rPr>
          <w:rFonts w:eastAsia="Arial Unicode MS"/>
          <w:color w:val="000000"/>
          <w:spacing w:val="1"/>
          <w:lang w:val="ru-RU" w:eastAsia="ru-RU"/>
        </w:rPr>
        <w:softHyphen/>
      </w:r>
      <w:r w:rsidRPr="00091F80">
        <w:rPr>
          <w:rFonts w:eastAsia="Arial Unicode MS"/>
          <w:color w:val="000000"/>
          <w:spacing w:val="-1"/>
          <w:lang w:val="ru-RU" w:eastAsia="ru-RU"/>
        </w:rPr>
        <w:t>тиях использовать игровые упражнения по всему полю с увеличен</w:t>
      </w:r>
      <w:r w:rsidRPr="00091F80">
        <w:rPr>
          <w:rFonts w:eastAsia="Arial Unicode MS"/>
          <w:color w:val="000000"/>
          <w:spacing w:val="-1"/>
          <w:lang w:val="ru-RU" w:eastAsia="ru-RU"/>
        </w:rPr>
        <w:softHyphen/>
      </w:r>
      <w:r w:rsidRPr="00091F80">
        <w:rPr>
          <w:rFonts w:eastAsia="Arial Unicode MS"/>
          <w:color w:val="000000"/>
          <w:lang w:val="ru-RU" w:eastAsia="ru-RU"/>
        </w:rPr>
        <w:t>ным составом команд, а также с двумя мячами и пр.</w:t>
      </w:r>
    </w:p>
    <w:p w:rsidR="00847A53" w:rsidRPr="00091F80" w:rsidRDefault="00C279A6" w:rsidP="000768D4">
      <w:pPr>
        <w:shd w:val="clear" w:color="auto" w:fill="FFFFFF"/>
        <w:ind w:right="101" w:firstLine="408"/>
        <w:jc w:val="both"/>
        <w:rPr>
          <w:rFonts w:eastAsia="Arial Unicode MS"/>
          <w:color w:val="000000"/>
          <w:lang w:val="ru-RU" w:eastAsia="ru-RU"/>
        </w:rPr>
      </w:pPr>
      <w:r w:rsidRPr="00091F80">
        <w:rPr>
          <w:rFonts w:eastAsia="Arial Unicode MS"/>
          <w:i/>
          <w:iCs/>
          <w:color w:val="000000"/>
          <w:spacing w:val="-1"/>
          <w:lang w:val="ru-RU" w:eastAsia="ru-RU"/>
        </w:rPr>
        <w:t xml:space="preserve">Развитие процессов восприятия </w:t>
      </w:r>
      <w:r w:rsidRPr="00091F80">
        <w:rPr>
          <w:rFonts w:eastAsia="Arial Unicode MS"/>
          <w:color w:val="000000"/>
          <w:spacing w:val="-1"/>
          <w:lang w:val="ru-RU" w:eastAsia="ru-RU"/>
        </w:rPr>
        <w:t>позволяет игрокам ориентиро</w:t>
      </w:r>
      <w:r w:rsidRPr="00091F80">
        <w:rPr>
          <w:rFonts w:eastAsia="Arial Unicode MS"/>
          <w:color w:val="000000"/>
          <w:spacing w:val="-1"/>
          <w:lang w:val="ru-RU" w:eastAsia="ru-RU"/>
        </w:rPr>
        <w:softHyphen/>
      </w:r>
      <w:r w:rsidRPr="00091F80">
        <w:rPr>
          <w:rFonts w:eastAsia="Arial Unicode MS"/>
          <w:color w:val="000000"/>
          <w:spacing w:val="4"/>
          <w:lang w:val="ru-RU" w:eastAsia="ru-RU"/>
        </w:rPr>
        <w:t xml:space="preserve">ваться в сложной игровой обстановке. Для развития восприятий </w:t>
      </w:r>
      <w:r w:rsidRPr="00091F80">
        <w:rPr>
          <w:rFonts w:eastAsia="Arial Unicode MS"/>
          <w:color w:val="000000"/>
          <w:spacing w:val="1"/>
          <w:lang w:val="ru-RU" w:eastAsia="ru-RU"/>
        </w:rPr>
        <w:t>в занятиях с футболистами следует использовать игровые упраж</w:t>
      </w:r>
      <w:r w:rsidRPr="00091F80">
        <w:rPr>
          <w:rFonts w:eastAsia="Arial Unicode MS"/>
          <w:color w:val="000000"/>
          <w:spacing w:val="1"/>
          <w:lang w:val="ru-RU" w:eastAsia="ru-RU"/>
        </w:rPr>
        <w:softHyphen/>
        <w:t>нения, суть которых заключается в варьировании способов вы</w:t>
      </w:r>
      <w:r w:rsidRPr="00091F80">
        <w:rPr>
          <w:rFonts w:eastAsia="Arial Unicode MS"/>
          <w:color w:val="000000"/>
          <w:spacing w:val="1"/>
          <w:lang w:val="ru-RU" w:eastAsia="ru-RU"/>
        </w:rPr>
        <w:softHyphen/>
        <w:t>полнения технико-тактических действий, изменении скорости, направления и расстояния различных объектов.</w:t>
      </w:r>
    </w:p>
    <w:p w:rsidR="00847A53" w:rsidRPr="00091F80" w:rsidRDefault="00C279A6" w:rsidP="000768D4">
      <w:pPr>
        <w:shd w:val="clear" w:color="auto" w:fill="FFFFFF"/>
        <w:ind w:right="120" w:firstLine="408"/>
        <w:jc w:val="both"/>
        <w:rPr>
          <w:rFonts w:eastAsia="Arial Unicode MS"/>
          <w:color w:val="000000"/>
          <w:lang w:val="ru-RU" w:eastAsia="ru-RU"/>
        </w:rPr>
      </w:pPr>
      <w:r w:rsidRPr="00091F80">
        <w:rPr>
          <w:rFonts w:eastAsia="Arial Unicode MS"/>
          <w:i/>
          <w:iCs/>
          <w:color w:val="000000"/>
          <w:spacing w:val="-1"/>
          <w:lang w:val="ru-RU" w:eastAsia="ru-RU"/>
        </w:rPr>
        <w:t xml:space="preserve">Развитие тактического мышления </w:t>
      </w:r>
      <w:r w:rsidRPr="00091F80">
        <w:rPr>
          <w:rFonts w:eastAsia="Arial Unicode MS"/>
          <w:color w:val="000000"/>
          <w:spacing w:val="-1"/>
          <w:lang w:val="ru-RU" w:eastAsia="ru-RU"/>
        </w:rPr>
        <w:t xml:space="preserve">предусматривает быструю </w:t>
      </w:r>
      <w:r w:rsidRPr="00091F80">
        <w:rPr>
          <w:rFonts w:eastAsia="Arial Unicode MS"/>
          <w:color w:val="000000"/>
          <w:spacing w:val="1"/>
          <w:lang w:val="ru-RU" w:eastAsia="ru-RU"/>
        </w:rPr>
        <w:t>оценку складывающейся игровой ситуации, принятии правильно</w:t>
      </w:r>
      <w:r w:rsidRPr="00091F80">
        <w:rPr>
          <w:rFonts w:eastAsia="Arial Unicode MS"/>
          <w:color w:val="000000"/>
          <w:spacing w:val="1"/>
          <w:lang w:val="ru-RU" w:eastAsia="ru-RU"/>
        </w:rPr>
        <w:softHyphen/>
      </w:r>
      <w:r w:rsidRPr="00091F80">
        <w:rPr>
          <w:rFonts w:eastAsia="Arial Unicode MS"/>
          <w:color w:val="000000"/>
          <w:lang w:val="ru-RU" w:eastAsia="ru-RU"/>
        </w:rPr>
        <w:t>го решения и его своевременной реализации.</w:t>
      </w:r>
    </w:p>
    <w:p w:rsidR="00847A53" w:rsidRPr="00091F80" w:rsidRDefault="00C279A6" w:rsidP="000768D4">
      <w:pPr>
        <w:shd w:val="clear" w:color="auto" w:fill="FFFFFF"/>
        <w:ind w:right="130" w:firstLine="408"/>
        <w:jc w:val="both"/>
        <w:rPr>
          <w:rFonts w:eastAsia="Arial Unicode MS"/>
          <w:color w:val="000000"/>
          <w:lang w:val="ru-RU" w:eastAsia="ru-RU"/>
        </w:rPr>
      </w:pPr>
      <w:r w:rsidRPr="00091F80">
        <w:rPr>
          <w:rFonts w:eastAsia="Arial Unicode MS"/>
          <w:color w:val="000000"/>
          <w:lang w:val="ru-RU" w:eastAsia="ru-RU"/>
        </w:rPr>
        <w:t xml:space="preserve">Тактическое мышление следует развивать с помощью игровых </w:t>
      </w:r>
      <w:r w:rsidRPr="00091F80">
        <w:rPr>
          <w:rFonts w:eastAsia="Arial Unicode MS"/>
          <w:color w:val="000000"/>
          <w:spacing w:val="-1"/>
          <w:lang w:val="ru-RU" w:eastAsia="ru-RU"/>
        </w:rPr>
        <w:t>упражнений, моделирующих различные по сложности игровые си</w:t>
      </w:r>
      <w:r w:rsidRPr="00091F80">
        <w:rPr>
          <w:rFonts w:eastAsia="Arial Unicode MS"/>
          <w:color w:val="000000"/>
          <w:spacing w:val="-1"/>
          <w:lang w:val="ru-RU" w:eastAsia="ru-RU"/>
        </w:rPr>
        <w:softHyphen/>
      </w:r>
      <w:r w:rsidRPr="00091F80">
        <w:rPr>
          <w:rFonts w:eastAsia="Arial Unicode MS"/>
          <w:color w:val="000000"/>
          <w:lang w:val="ru-RU" w:eastAsia="ru-RU"/>
        </w:rPr>
        <w:t>туации, а также в учебно-тренировочных играх.</w:t>
      </w:r>
    </w:p>
    <w:p w:rsidR="00847A53" w:rsidRPr="00091F80" w:rsidRDefault="00C279A6" w:rsidP="000768D4">
      <w:pPr>
        <w:shd w:val="clear" w:color="auto" w:fill="FFFFFF"/>
        <w:ind w:right="144" w:firstLine="408"/>
        <w:jc w:val="both"/>
        <w:rPr>
          <w:rFonts w:eastAsia="Arial Unicode MS"/>
          <w:color w:val="000000"/>
          <w:lang w:val="ru-RU" w:eastAsia="ru-RU"/>
        </w:rPr>
      </w:pPr>
      <w:r w:rsidRPr="00091F80">
        <w:rPr>
          <w:rFonts w:eastAsia="Arial Unicode MS"/>
          <w:color w:val="000000"/>
          <w:lang w:val="ru-RU" w:eastAsia="ru-RU"/>
        </w:rPr>
        <w:t xml:space="preserve">Психологическая подготовка к соревнованиям состоит из двух </w:t>
      </w:r>
      <w:r w:rsidRPr="00091F80">
        <w:rPr>
          <w:rFonts w:eastAsia="Arial Unicode MS"/>
          <w:color w:val="000000"/>
          <w:spacing w:val="-1"/>
          <w:lang w:val="ru-RU" w:eastAsia="ru-RU"/>
        </w:rPr>
        <w:t>разделов: общая психологическая подготовка к соревнованиям, ко</w:t>
      </w:r>
      <w:r w:rsidRPr="00091F80">
        <w:rPr>
          <w:rFonts w:eastAsia="Arial Unicode MS"/>
          <w:color w:val="000000"/>
          <w:spacing w:val="-1"/>
          <w:lang w:val="ru-RU" w:eastAsia="ru-RU"/>
        </w:rPr>
        <w:softHyphen/>
      </w:r>
      <w:r w:rsidRPr="00091F80">
        <w:rPr>
          <w:rFonts w:eastAsia="Arial Unicode MS"/>
          <w:color w:val="000000"/>
          <w:lang w:val="ru-RU" w:eastAsia="ru-RU"/>
        </w:rPr>
        <w:t>торая проводится в течение всего года, и специальная психическая подготовка к выступлению на конкретных соревнованиях.</w:t>
      </w:r>
    </w:p>
    <w:p w:rsidR="00847A53" w:rsidRPr="00091F80" w:rsidRDefault="00C279A6" w:rsidP="000768D4">
      <w:pPr>
        <w:shd w:val="clear" w:color="auto" w:fill="FFFFFF"/>
        <w:ind w:right="163" w:firstLine="408"/>
        <w:jc w:val="both"/>
        <w:rPr>
          <w:rFonts w:eastAsia="Arial Unicode MS"/>
          <w:color w:val="000000"/>
          <w:lang w:val="ru-RU" w:eastAsia="ru-RU"/>
        </w:rPr>
      </w:pPr>
      <w:r w:rsidRPr="00091F80">
        <w:rPr>
          <w:rFonts w:eastAsia="Arial Unicode MS"/>
          <w:color w:val="000000"/>
          <w:lang w:val="ru-RU" w:eastAsia="ru-RU"/>
        </w:rPr>
        <w:t xml:space="preserve">В ходе общей психологической подготовки к соревнованиям </w:t>
      </w:r>
      <w:r w:rsidRPr="00091F80">
        <w:rPr>
          <w:rFonts w:eastAsia="Arial Unicode MS"/>
          <w:color w:val="000000"/>
          <w:spacing w:val="2"/>
          <w:lang w:val="ru-RU" w:eastAsia="ru-RU"/>
        </w:rPr>
        <w:t>формируются высокий уровень соревновательной мотивации, со</w:t>
      </w:r>
      <w:r w:rsidRPr="00091F80">
        <w:rPr>
          <w:rFonts w:eastAsia="Arial Unicode MS"/>
          <w:color w:val="000000"/>
          <w:spacing w:val="1"/>
          <w:lang w:val="ru-RU" w:eastAsia="ru-RU"/>
        </w:rPr>
        <w:t>ревновательные черты характера, предсоревновательная и сорев</w:t>
      </w:r>
      <w:r w:rsidRPr="00091F80">
        <w:rPr>
          <w:rFonts w:eastAsia="Arial Unicode MS"/>
          <w:color w:val="000000"/>
          <w:spacing w:val="1"/>
          <w:lang w:val="ru-RU" w:eastAsia="ru-RU"/>
        </w:rPr>
        <w:softHyphen/>
        <w:t>новательная эмоциональная устойчивость, способность к само</w:t>
      </w:r>
      <w:r w:rsidRPr="00091F80">
        <w:rPr>
          <w:rFonts w:eastAsia="Arial Unicode MS"/>
          <w:color w:val="000000"/>
          <w:spacing w:val="1"/>
          <w:lang w:val="ru-RU" w:eastAsia="ru-RU"/>
        </w:rPr>
        <w:softHyphen/>
      </w:r>
      <w:r w:rsidRPr="00091F80">
        <w:rPr>
          <w:rFonts w:eastAsia="Arial Unicode MS"/>
          <w:color w:val="000000"/>
          <w:lang w:val="ru-RU" w:eastAsia="ru-RU"/>
        </w:rPr>
        <w:t>регуляции в соревновательной обстановке.</w:t>
      </w:r>
    </w:p>
    <w:p w:rsidR="00847A53" w:rsidRPr="00091F80" w:rsidRDefault="00C279A6" w:rsidP="000768D4">
      <w:pPr>
        <w:shd w:val="clear" w:color="auto" w:fill="FFFFFF"/>
        <w:ind w:right="154" w:firstLine="408"/>
        <w:jc w:val="both"/>
        <w:rPr>
          <w:rFonts w:eastAsia="Arial Unicode MS"/>
          <w:color w:val="000000"/>
          <w:lang w:val="ru-RU" w:eastAsia="ru-RU"/>
        </w:rPr>
      </w:pPr>
      <w:r w:rsidRPr="00091F80">
        <w:rPr>
          <w:rFonts w:eastAsia="Arial Unicode MS"/>
          <w:color w:val="000000"/>
          <w:lang w:val="ru-RU" w:eastAsia="ru-RU"/>
        </w:rPr>
        <w:t>В ходе подготовки к конкретным соревнованиям предусмат</w:t>
      </w:r>
      <w:r w:rsidRPr="00091F80">
        <w:rPr>
          <w:rFonts w:eastAsia="Arial Unicode MS"/>
          <w:color w:val="000000"/>
          <w:lang w:val="ru-RU" w:eastAsia="ru-RU"/>
        </w:rPr>
        <w:softHyphen/>
      </w:r>
      <w:r w:rsidRPr="00091F80">
        <w:rPr>
          <w:rFonts w:eastAsia="Arial Unicode MS"/>
          <w:color w:val="000000"/>
          <w:spacing w:val="2"/>
          <w:lang w:val="ru-RU" w:eastAsia="ru-RU"/>
        </w:rPr>
        <w:t>ривается специальная (предсоревновательная) психическая под</w:t>
      </w:r>
      <w:r w:rsidRPr="00091F80">
        <w:rPr>
          <w:rFonts w:eastAsia="Arial Unicode MS"/>
          <w:color w:val="000000"/>
          <w:spacing w:val="2"/>
          <w:lang w:val="ru-RU" w:eastAsia="ru-RU"/>
        </w:rPr>
        <w:softHyphen/>
      </w:r>
      <w:r w:rsidRPr="00091F80">
        <w:rPr>
          <w:rFonts w:eastAsia="Arial Unicode MS"/>
          <w:color w:val="000000"/>
          <w:spacing w:val="1"/>
          <w:lang w:val="ru-RU" w:eastAsia="ru-RU"/>
        </w:rPr>
        <w:t>готовка спортсмена к выступлению, характеризующаяся стрем</w:t>
      </w:r>
      <w:r w:rsidRPr="00091F80">
        <w:rPr>
          <w:rFonts w:eastAsia="Arial Unicode MS"/>
          <w:color w:val="000000"/>
          <w:spacing w:val="1"/>
          <w:lang w:val="ru-RU" w:eastAsia="ru-RU"/>
        </w:rPr>
        <w:softHyphen/>
        <w:t xml:space="preserve">лением к обязательной победе, эмоционального возбуждения, </w:t>
      </w:r>
      <w:r w:rsidRPr="00091F80">
        <w:rPr>
          <w:rFonts w:eastAsia="Arial Unicode MS"/>
          <w:color w:val="000000"/>
          <w:spacing w:val="-2"/>
          <w:lang w:val="ru-RU" w:eastAsia="ru-RU"/>
        </w:rPr>
        <w:t>устойчивостью к влиянию внутренних и внешних помех, способно</w:t>
      </w:r>
      <w:r w:rsidRPr="00091F80">
        <w:rPr>
          <w:rFonts w:eastAsia="Arial Unicode MS"/>
          <w:color w:val="000000"/>
          <w:spacing w:val="-2"/>
          <w:lang w:val="ru-RU" w:eastAsia="ru-RU"/>
        </w:rPr>
        <w:softHyphen/>
      </w:r>
      <w:r w:rsidRPr="00091F80">
        <w:rPr>
          <w:rFonts w:eastAsia="Arial Unicode MS"/>
          <w:color w:val="000000"/>
          <w:spacing w:val="-1"/>
          <w:lang w:val="ru-RU" w:eastAsia="ru-RU"/>
        </w:rPr>
        <w:t xml:space="preserve">стью произвольно управлять действиями, эмоциями и поведением, </w:t>
      </w:r>
      <w:r w:rsidRPr="00091F80">
        <w:rPr>
          <w:rFonts w:eastAsia="Arial Unicode MS"/>
          <w:color w:val="000000"/>
          <w:spacing w:val="1"/>
          <w:lang w:val="ru-RU" w:eastAsia="ru-RU"/>
        </w:rPr>
        <w:t xml:space="preserve">умением немедленно выполнять во время выступления действия, </w:t>
      </w:r>
      <w:r w:rsidRPr="00091F80">
        <w:rPr>
          <w:rFonts w:eastAsia="Arial Unicode MS"/>
          <w:color w:val="000000"/>
          <w:spacing w:val="-1"/>
          <w:lang w:val="ru-RU" w:eastAsia="ru-RU"/>
        </w:rPr>
        <w:t>необходимые для победы.</w:t>
      </w:r>
    </w:p>
    <w:p w:rsidR="00847A53" w:rsidRPr="00091F80" w:rsidRDefault="00C279A6" w:rsidP="000768D4">
      <w:pPr>
        <w:shd w:val="clear" w:color="auto" w:fill="FFFFFF"/>
        <w:ind w:right="144" w:firstLine="408"/>
        <w:jc w:val="both"/>
        <w:rPr>
          <w:rFonts w:eastAsia="Arial Unicode MS"/>
          <w:color w:val="000000"/>
          <w:lang w:val="ru-RU" w:eastAsia="ru-RU"/>
        </w:rPr>
      </w:pPr>
      <w:r w:rsidRPr="00091F80">
        <w:rPr>
          <w:rFonts w:eastAsia="Arial Unicode MS"/>
          <w:color w:val="000000"/>
          <w:spacing w:val="-1"/>
          <w:lang w:val="ru-RU" w:eastAsia="ru-RU"/>
        </w:rPr>
        <w:t>Важной составляющей психологической подготовки к конкрет</w:t>
      </w:r>
      <w:r w:rsidRPr="00091F80">
        <w:rPr>
          <w:rFonts w:eastAsia="Arial Unicode MS"/>
          <w:color w:val="000000"/>
          <w:spacing w:val="-1"/>
          <w:lang w:val="ru-RU" w:eastAsia="ru-RU"/>
        </w:rPr>
        <w:softHyphen/>
      </w:r>
      <w:r w:rsidRPr="00091F80">
        <w:rPr>
          <w:rFonts w:eastAsia="Arial Unicode MS"/>
          <w:color w:val="000000"/>
          <w:spacing w:val="1"/>
          <w:lang w:val="ru-RU" w:eastAsia="ru-RU"/>
        </w:rPr>
        <w:t>ным соревнованиям является:</w:t>
      </w:r>
    </w:p>
    <w:p w:rsidR="00847A53" w:rsidRPr="00091F80" w:rsidRDefault="00C279A6" w:rsidP="000768D4">
      <w:pPr>
        <w:shd w:val="clear" w:color="auto" w:fill="FFFFFF"/>
        <w:ind w:firstLine="408"/>
        <w:jc w:val="both"/>
        <w:rPr>
          <w:rFonts w:eastAsia="Arial Unicode MS"/>
          <w:color w:val="000000"/>
          <w:lang w:val="ru-RU" w:eastAsia="ru-RU"/>
        </w:rPr>
      </w:pPr>
      <w:r w:rsidRPr="00091F80">
        <w:rPr>
          <w:rFonts w:eastAsia="Arial Unicode MS"/>
          <w:color w:val="000000"/>
          <w:lang w:val="ru-RU" w:eastAsia="ru-RU"/>
        </w:rPr>
        <w:t>осознание юными спортсменами значения предстоящей игры;</w:t>
      </w:r>
    </w:p>
    <w:p w:rsidR="00847A53" w:rsidRPr="00091F80" w:rsidRDefault="00C279A6" w:rsidP="000768D4">
      <w:pPr>
        <w:shd w:val="clear" w:color="auto" w:fill="FFFFFF"/>
        <w:ind w:right="115" w:firstLine="408"/>
        <w:jc w:val="both"/>
        <w:rPr>
          <w:rFonts w:eastAsia="Arial Unicode MS"/>
          <w:color w:val="000000"/>
          <w:lang w:val="ru-RU" w:eastAsia="ru-RU"/>
        </w:rPr>
      </w:pPr>
      <w:r w:rsidRPr="00091F80">
        <w:rPr>
          <w:rFonts w:eastAsia="Arial Unicode MS"/>
          <w:color w:val="000000"/>
          <w:spacing w:val="1"/>
          <w:lang w:val="ru-RU" w:eastAsia="ru-RU"/>
        </w:rPr>
        <w:t xml:space="preserve">информирование игроков об условиях проведения игры (время </w:t>
      </w:r>
      <w:r w:rsidRPr="00091F80">
        <w:rPr>
          <w:rFonts w:eastAsia="Arial Unicode MS"/>
          <w:color w:val="000000"/>
          <w:lang w:val="ru-RU" w:eastAsia="ru-RU"/>
        </w:rPr>
        <w:t xml:space="preserve">и место, наличие зрителей, покрытие игрового поля, освещенность </w:t>
      </w:r>
      <w:r w:rsidRPr="00091F80">
        <w:rPr>
          <w:rFonts w:eastAsia="Arial Unicode MS"/>
          <w:color w:val="000000"/>
          <w:spacing w:val="-3"/>
          <w:lang w:val="ru-RU" w:eastAsia="ru-RU"/>
        </w:rPr>
        <w:t>и пр.);</w:t>
      </w:r>
    </w:p>
    <w:p w:rsidR="00847A53" w:rsidRPr="00091F80" w:rsidRDefault="00C279A6" w:rsidP="000768D4">
      <w:pPr>
        <w:shd w:val="clear" w:color="auto" w:fill="FFFFFF"/>
        <w:ind w:right="106" w:firstLine="408"/>
        <w:jc w:val="both"/>
        <w:rPr>
          <w:rFonts w:eastAsia="Arial Unicode MS"/>
          <w:color w:val="000000"/>
          <w:lang w:val="ru-RU" w:eastAsia="ru-RU"/>
        </w:rPr>
      </w:pPr>
      <w:r w:rsidRPr="00091F80">
        <w:rPr>
          <w:rFonts w:eastAsia="Arial Unicode MS"/>
          <w:color w:val="000000"/>
          <w:spacing w:val="1"/>
          <w:lang w:val="ru-RU" w:eastAsia="ru-RU"/>
        </w:rPr>
        <w:t>выявление сильных и слабых сторон в игре соперников и под</w:t>
      </w:r>
      <w:r w:rsidRPr="00091F80">
        <w:rPr>
          <w:rFonts w:eastAsia="Arial Unicode MS"/>
          <w:color w:val="000000"/>
          <w:spacing w:val="1"/>
          <w:lang w:val="ru-RU" w:eastAsia="ru-RU"/>
        </w:rPr>
        <w:softHyphen/>
      </w:r>
      <w:r w:rsidRPr="00091F80">
        <w:rPr>
          <w:rFonts w:eastAsia="Arial Unicode MS"/>
          <w:color w:val="000000"/>
          <w:lang w:val="ru-RU" w:eastAsia="ru-RU"/>
        </w:rPr>
        <w:t>готовка к соревнованию с учетом этих особенностей и своих воз</w:t>
      </w:r>
      <w:r w:rsidRPr="00091F80">
        <w:rPr>
          <w:rFonts w:eastAsia="Arial Unicode MS"/>
          <w:color w:val="000000"/>
          <w:lang w:val="ru-RU" w:eastAsia="ru-RU"/>
        </w:rPr>
        <w:softHyphen/>
      </w:r>
      <w:r w:rsidRPr="00091F80">
        <w:rPr>
          <w:rFonts w:eastAsia="Arial Unicode MS"/>
          <w:color w:val="000000"/>
          <w:spacing w:val="-2"/>
          <w:lang w:val="ru-RU" w:eastAsia="ru-RU"/>
        </w:rPr>
        <w:t>можностей;</w:t>
      </w:r>
    </w:p>
    <w:p w:rsidR="00847A53" w:rsidRPr="00091F80" w:rsidRDefault="00C279A6" w:rsidP="000768D4">
      <w:pPr>
        <w:shd w:val="clear" w:color="auto" w:fill="FFFFFF"/>
        <w:ind w:right="91" w:firstLine="408"/>
        <w:jc w:val="both"/>
        <w:rPr>
          <w:rFonts w:eastAsia="Arial Unicode MS"/>
          <w:color w:val="000000"/>
          <w:lang w:val="ru-RU" w:eastAsia="ru-RU"/>
        </w:rPr>
      </w:pPr>
      <w:r w:rsidRPr="00091F80">
        <w:rPr>
          <w:rFonts w:eastAsia="Arial Unicode MS"/>
          <w:color w:val="000000"/>
          <w:lang w:val="ru-RU" w:eastAsia="ru-RU"/>
        </w:rPr>
        <w:t>привитие занимающимся уверенности в своих силах и возмож</w:t>
      </w:r>
      <w:r w:rsidRPr="00091F80">
        <w:rPr>
          <w:rFonts w:eastAsia="Arial Unicode MS"/>
          <w:color w:val="000000"/>
          <w:lang w:val="ru-RU" w:eastAsia="ru-RU"/>
        </w:rPr>
        <w:softHyphen/>
      </w:r>
      <w:r w:rsidRPr="00091F80">
        <w:rPr>
          <w:rFonts w:eastAsia="Arial Unicode MS"/>
          <w:color w:val="000000"/>
          <w:spacing w:val="1"/>
          <w:lang w:val="ru-RU" w:eastAsia="ru-RU"/>
        </w:rPr>
        <w:t>ностях для достижения положительного результата;</w:t>
      </w:r>
    </w:p>
    <w:p w:rsidR="00847A53" w:rsidRPr="00091F80" w:rsidRDefault="00C279A6" w:rsidP="000768D4">
      <w:pPr>
        <w:shd w:val="clear" w:color="auto" w:fill="FFFFFF"/>
        <w:ind w:right="77" w:firstLine="408"/>
        <w:jc w:val="both"/>
        <w:rPr>
          <w:rFonts w:eastAsia="Arial Unicode MS"/>
          <w:color w:val="000000"/>
          <w:lang w:val="ru-RU" w:eastAsia="ru-RU"/>
        </w:rPr>
      </w:pPr>
      <w:r w:rsidRPr="00091F80">
        <w:rPr>
          <w:rFonts w:eastAsia="Arial Unicode MS"/>
          <w:color w:val="000000"/>
          <w:spacing w:val="1"/>
          <w:lang w:val="ru-RU" w:eastAsia="ru-RU"/>
        </w:rPr>
        <w:t>преодоление у юных футболистов отрицательных эмоций, вы</w:t>
      </w:r>
      <w:r w:rsidRPr="00091F80">
        <w:rPr>
          <w:rFonts w:eastAsia="Arial Unicode MS"/>
          <w:color w:val="000000"/>
          <w:spacing w:val="1"/>
          <w:lang w:val="ru-RU" w:eastAsia="ru-RU"/>
        </w:rPr>
        <w:softHyphen/>
      </w:r>
      <w:r w:rsidRPr="00091F80">
        <w:rPr>
          <w:rFonts w:eastAsia="Arial Unicode MS"/>
          <w:color w:val="000000"/>
          <w:lang w:val="ru-RU" w:eastAsia="ru-RU"/>
        </w:rPr>
        <w:t>званных предстоящей игрой, и создание в коллективе оптимисти</w:t>
      </w:r>
      <w:r w:rsidRPr="00091F80">
        <w:rPr>
          <w:rFonts w:eastAsia="Arial Unicode MS"/>
          <w:color w:val="000000"/>
          <w:lang w:val="ru-RU" w:eastAsia="ru-RU"/>
        </w:rPr>
        <w:softHyphen/>
        <w:t>ческого эмоционального состояния.</w:t>
      </w:r>
    </w:p>
    <w:p w:rsidR="00847A53" w:rsidRPr="00091F80" w:rsidRDefault="00C279A6" w:rsidP="000768D4">
      <w:pPr>
        <w:shd w:val="clear" w:color="auto" w:fill="FFFFFF"/>
        <w:ind w:right="48" w:firstLine="408"/>
        <w:jc w:val="both"/>
        <w:rPr>
          <w:rFonts w:eastAsia="Arial Unicode MS"/>
          <w:color w:val="000000"/>
          <w:lang w:val="ru-RU" w:eastAsia="ru-RU"/>
        </w:rPr>
      </w:pPr>
      <w:r w:rsidRPr="00091F80">
        <w:rPr>
          <w:rFonts w:eastAsia="Arial Unicode MS"/>
          <w:color w:val="000000"/>
          <w:spacing w:val="1"/>
          <w:lang w:val="ru-RU" w:eastAsia="ru-RU"/>
        </w:rPr>
        <w:t>Эффективность психологической подготовки достигается по</w:t>
      </w:r>
      <w:r w:rsidRPr="00091F80">
        <w:rPr>
          <w:rFonts w:eastAsia="Arial Unicode MS"/>
          <w:color w:val="000000"/>
          <w:spacing w:val="1"/>
          <w:lang w:val="ru-RU" w:eastAsia="ru-RU"/>
        </w:rPr>
        <w:softHyphen/>
      </w:r>
      <w:r w:rsidRPr="00091F80">
        <w:rPr>
          <w:rFonts w:eastAsia="Arial Unicode MS"/>
          <w:color w:val="000000"/>
          <w:lang w:val="ru-RU" w:eastAsia="ru-RU"/>
        </w:rPr>
        <w:t>средством умелого применения обширных средств и методов, ко</w:t>
      </w:r>
      <w:r w:rsidRPr="00091F80">
        <w:rPr>
          <w:rFonts w:eastAsia="Arial Unicode MS"/>
          <w:color w:val="000000"/>
          <w:lang w:val="ru-RU" w:eastAsia="ru-RU"/>
        </w:rPr>
        <w:softHyphen/>
      </w:r>
      <w:r w:rsidRPr="00091F80">
        <w:rPr>
          <w:rFonts w:eastAsia="Arial Unicode MS"/>
          <w:color w:val="000000"/>
          <w:spacing w:val="-1"/>
          <w:lang w:val="ru-RU" w:eastAsia="ru-RU"/>
        </w:rPr>
        <w:t>торые должны включаться во все этапы и периоды круглогодичной подготовки.</w:t>
      </w:r>
    </w:p>
    <w:p w:rsidR="00847A53" w:rsidRPr="00091F80" w:rsidRDefault="00C279A6" w:rsidP="000768D4">
      <w:pPr>
        <w:shd w:val="clear" w:color="auto" w:fill="FFFFFF"/>
        <w:ind w:right="38" w:firstLine="408"/>
        <w:jc w:val="both"/>
        <w:rPr>
          <w:rFonts w:eastAsia="Arial Unicode MS"/>
          <w:color w:val="000000"/>
          <w:lang w:val="ru-RU" w:eastAsia="ru-RU"/>
        </w:rPr>
      </w:pPr>
      <w:r w:rsidRPr="00091F80">
        <w:rPr>
          <w:rFonts w:eastAsia="Arial Unicode MS"/>
          <w:color w:val="000000"/>
          <w:lang w:val="ru-RU" w:eastAsia="ru-RU"/>
        </w:rPr>
        <w:t xml:space="preserve">В круглогодичном цикле подготовки </w:t>
      </w:r>
      <w:r w:rsidRPr="00091F80">
        <w:rPr>
          <w:rFonts w:eastAsia="Arial Unicode MS"/>
          <w:b/>
          <w:bCs/>
          <w:color w:val="000000"/>
          <w:lang w:val="ru-RU" w:eastAsia="ru-RU"/>
        </w:rPr>
        <w:t xml:space="preserve">должен быть </w:t>
      </w:r>
      <w:r w:rsidRPr="00091F80">
        <w:rPr>
          <w:rFonts w:eastAsia="Arial Unicode MS"/>
          <w:color w:val="000000"/>
          <w:lang w:val="ru-RU" w:eastAsia="ru-RU"/>
        </w:rPr>
        <w:t>акцент при распределении объектов психолого-педагогических воздействий:</w:t>
      </w:r>
    </w:p>
    <w:p w:rsidR="00847A53" w:rsidRPr="00091F80" w:rsidRDefault="00C279A6" w:rsidP="000768D4">
      <w:pPr>
        <w:shd w:val="clear" w:color="auto" w:fill="FFFFFF"/>
        <w:ind w:firstLine="408"/>
        <w:jc w:val="both"/>
        <w:rPr>
          <w:rFonts w:eastAsia="Arial Unicode MS"/>
          <w:color w:val="000000"/>
          <w:lang w:val="ru-RU" w:eastAsia="ru-RU"/>
        </w:rPr>
      </w:pPr>
      <w:r w:rsidRPr="00091F80">
        <w:rPr>
          <w:rFonts w:eastAsia="Arial Unicode MS"/>
          <w:i/>
          <w:iCs/>
          <w:color w:val="000000"/>
          <w:spacing w:val="4"/>
          <w:lang w:val="ru-RU" w:eastAsia="ru-RU"/>
        </w:rPr>
        <w:t xml:space="preserve">в подготовительном периоде подготовки </w:t>
      </w:r>
      <w:r w:rsidRPr="00091F80">
        <w:rPr>
          <w:rFonts w:eastAsia="Arial Unicode MS"/>
          <w:color w:val="000000"/>
          <w:spacing w:val="4"/>
          <w:lang w:val="ru-RU" w:eastAsia="ru-RU"/>
        </w:rPr>
        <w:t>выделяются сред</w:t>
      </w:r>
      <w:r w:rsidRPr="00091F80">
        <w:rPr>
          <w:rFonts w:eastAsia="Arial Unicode MS"/>
          <w:color w:val="000000"/>
          <w:spacing w:val="4"/>
          <w:lang w:val="ru-RU" w:eastAsia="ru-RU"/>
        </w:rPr>
        <w:softHyphen/>
      </w:r>
      <w:r w:rsidRPr="00091F80">
        <w:rPr>
          <w:rFonts w:eastAsia="Arial Unicode MS"/>
          <w:color w:val="000000"/>
          <w:spacing w:val="2"/>
          <w:lang w:val="ru-RU" w:eastAsia="ru-RU"/>
        </w:rPr>
        <w:t xml:space="preserve">ства и методы психолого-педагогических воздействий, связанные </w:t>
      </w:r>
      <w:r w:rsidRPr="00091F80">
        <w:rPr>
          <w:rFonts w:eastAsia="Arial Unicode MS"/>
          <w:color w:val="000000"/>
          <w:spacing w:val="-2"/>
          <w:lang w:val="ru-RU" w:eastAsia="ru-RU"/>
        </w:rPr>
        <w:t xml:space="preserve">с морально-психологическим просвещением спортсменов, </w:t>
      </w:r>
      <w:r w:rsidRPr="00091F80">
        <w:rPr>
          <w:rFonts w:eastAsia="Arial Unicode MS"/>
          <w:color w:val="000000"/>
          <w:spacing w:val="-2"/>
          <w:lang w:val="ru-RU" w:eastAsia="ru-RU"/>
        </w:rPr>
        <w:lastRenderedPageBreak/>
        <w:t>развити</w:t>
      </w:r>
      <w:r w:rsidRPr="00091F80">
        <w:rPr>
          <w:rFonts w:eastAsia="Arial Unicode MS"/>
          <w:color w:val="000000"/>
          <w:spacing w:val="-2"/>
          <w:lang w:val="ru-RU" w:eastAsia="ru-RU"/>
        </w:rPr>
        <w:softHyphen/>
      </w:r>
      <w:r w:rsidRPr="00091F80">
        <w:rPr>
          <w:rFonts w:eastAsia="Arial Unicode MS"/>
          <w:color w:val="000000"/>
          <w:spacing w:val="-1"/>
          <w:lang w:val="ru-RU" w:eastAsia="ru-RU"/>
        </w:rPr>
        <w:t xml:space="preserve">ем их спортивного интеллекта, разъяснением целей и задач участия </w:t>
      </w:r>
      <w:r w:rsidRPr="00091F80">
        <w:rPr>
          <w:rFonts w:eastAsia="Arial Unicode MS"/>
          <w:color w:val="000000"/>
          <w:lang w:val="ru-RU" w:eastAsia="ru-RU"/>
        </w:rPr>
        <w:t>в соревнованиях, содержанием общей психологической подготов</w:t>
      </w:r>
      <w:r w:rsidRPr="00091F80">
        <w:rPr>
          <w:rFonts w:eastAsia="Arial Unicode MS"/>
          <w:color w:val="000000"/>
          <w:lang w:val="ru-RU" w:eastAsia="ru-RU"/>
        </w:rPr>
        <w:softHyphen/>
      </w:r>
      <w:r w:rsidRPr="00091F80">
        <w:rPr>
          <w:rFonts w:eastAsia="Arial Unicode MS"/>
          <w:color w:val="000000"/>
          <w:spacing w:val="2"/>
          <w:lang w:val="ru-RU" w:eastAsia="ru-RU"/>
        </w:rPr>
        <w:t>ки к соревнованиям, развитием волевых качеств и специализиро</w:t>
      </w:r>
      <w:r w:rsidRPr="00091F80">
        <w:rPr>
          <w:rFonts w:eastAsia="Arial Unicode MS"/>
          <w:color w:val="000000"/>
          <w:spacing w:val="5"/>
          <w:lang w:val="ru-RU" w:eastAsia="ru-RU"/>
        </w:rPr>
        <w:t xml:space="preserve">ванного восприятия, оптимизацией межличностных отношений </w:t>
      </w:r>
      <w:r w:rsidRPr="00091F80">
        <w:rPr>
          <w:rFonts w:eastAsia="Arial Unicode MS"/>
          <w:color w:val="000000"/>
          <w:lang w:val="ru-RU" w:eastAsia="ru-RU"/>
        </w:rPr>
        <w:t xml:space="preserve">и сенсомоторным совершенствованием общей психологической </w:t>
      </w:r>
      <w:r w:rsidRPr="00091F80">
        <w:rPr>
          <w:rFonts w:eastAsia="Arial Unicode MS"/>
          <w:color w:val="000000"/>
          <w:spacing w:val="-1"/>
          <w:lang w:val="ru-RU" w:eastAsia="ru-RU"/>
        </w:rPr>
        <w:t>подготовленности;</w:t>
      </w:r>
    </w:p>
    <w:p w:rsidR="00847A53" w:rsidRPr="00091F80" w:rsidRDefault="00C279A6" w:rsidP="000768D4">
      <w:pPr>
        <w:shd w:val="clear" w:color="auto" w:fill="FFFFFF"/>
        <w:ind w:right="14" w:firstLine="408"/>
        <w:jc w:val="both"/>
        <w:rPr>
          <w:rFonts w:eastAsia="Arial Unicode MS"/>
          <w:color w:val="000000"/>
          <w:lang w:val="ru-RU" w:eastAsia="ru-RU"/>
        </w:rPr>
      </w:pPr>
      <w:r w:rsidRPr="00091F80">
        <w:rPr>
          <w:rFonts w:eastAsia="Arial Unicode MS"/>
          <w:i/>
          <w:iCs/>
          <w:color w:val="000000"/>
          <w:spacing w:val="-2"/>
          <w:lang w:val="ru-RU" w:eastAsia="ru-RU"/>
        </w:rPr>
        <w:t xml:space="preserve">в соревновательном периоде подготовки </w:t>
      </w:r>
      <w:r w:rsidRPr="00091F80">
        <w:rPr>
          <w:rFonts w:eastAsia="Arial Unicode MS"/>
          <w:color w:val="000000"/>
          <w:spacing w:val="-2"/>
          <w:lang w:val="ru-RU" w:eastAsia="ru-RU"/>
        </w:rPr>
        <w:t xml:space="preserve">упор делается на </w:t>
      </w:r>
      <w:r w:rsidRPr="00091F80">
        <w:rPr>
          <w:rFonts w:eastAsia="Arial Unicode MS"/>
          <w:color w:val="000000"/>
          <w:spacing w:val="1"/>
          <w:lang w:val="ru-RU" w:eastAsia="ru-RU"/>
        </w:rPr>
        <w:t>совершенствование эмоциональной устойчивости, свойств вни</w:t>
      </w:r>
      <w:r w:rsidRPr="00091F80">
        <w:rPr>
          <w:rFonts w:eastAsia="Arial Unicode MS"/>
          <w:color w:val="000000"/>
          <w:spacing w:val="1"/>
          <w:lang w:val="ru-RU" w:eastAsia="ru-RU"/>
        </w:rPr>
        <w:softHyphen/>
        <w:t>мания, достижение специальной психической готовности к выс</w:t>
      </w:r>
      <w:r w:rsidRPr="00091F80">
        <w:rPr>
          <w:rFonts w:eastAsia="Arial Unicode MS"/>
          <w:color w:val="000000"/>
          <w:spacing w:val="1"/>
          <w:lang w:val="ru-RU" w:eastAsia="ru-RU"/>
        </w:rPr>
        <w:softHyphen/>
        <w:t>туплению и мобилизационной готовности к состязаниям;</w:t>
      </w:r>
    </w:p>
    <w:p w:rsidR="00847A53" w:rsidRPr="00091F80" w:rsidRDefault="00C279A6" w:rsidP="000768D4">
      <w:pPr>
        <w:shd w:val="clear" w:color="auto" w:fill="FFFFFF"/>
        <w:ind w:right="38" w:firstLine="408"/>
        <w:jc w:val="both"/>
        <w:rPr>
          <w:rFonts w:eastAsia="Arial Unicode MS"/>
          <w:color w:val="000000"/>
          <w:lang w:val="ru-RU" w:eastAsia="ru-RU"/>
        </w:rPr>
      </w:pPr>
      <w:r w:rsidRPr="00091F80">
        <w:rPr>
          <w:rFonts w:eastAsia="Arial Unicode MS"/>
          <w:i/>
          <w:iCs/>
          <w:color w:val="000000"/>
          <w:lang w:val="ru-RU" w:eastAsia="ru-RU"/>
        </w:rPr>
        <w:t xml:space="preserve">в переходном периоде </w:t>
      </w:r>
      <w:r w:rsidRPr="00091F80">
        <w:rPr>
          <w:rFonts w:eastAsia="Arial Unicode MS"/>
          <w:color w:val="000000"/>
          <w:lang w:val="ru-RU" w:eastAsia="ru-RU"/>
        </w:rPr>
        <w:t>преимущественно используются средства и методы нервно-психического восстановления организма.</w:t>
      </w:r>
    </w:p>
    <w:p w:rsidR="00847A53" w:rsidRPr="00091F80" w:rsidRDefault="00C279A6" w:rsidP="000768D4">
      <w:pPr>
        <w:shd w:val="clear" w:color="auto" w:fill="FFFFFF"/>
        <w:ind w:right="53" w:firstLine="408"/>
        <w:jc w:val="both"/>
        <w:rPr>
          <w:rFonts w:eastAsia="Arial Unicode MS"/>
          <w:color w:val="000000"/>
          <w:lang w:val="ru-RU" w:eastAsia="ru-RU"/>
        </w:rPr>
      </w:pPr>
      <w:r w:rsidRPr="00091F80">
        <w:rPr>
          <w:rFonts w:eastAsia="Arial Unicode MS"/>
          <w:color w:val="000000"/>
          <w:lang w:val="ru-RU" w:eastAsia="ru-RU"/>
        </w:rP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rsidR="00847A53" w:rsidRPr="00091F80" w:rsidRDefault="00C279A6" w:rsidP="000768D4">
      <w:pPr>
        <w:shd w:val="clear" w:color="auto" w:fill="FFFFFF"/>
        <w:ind w:right="72" w:firstLine="408"/>
        <w:jc w:val="both"/>
        <w:rPr>
          <w:rFonts w:eastAsia="Arial Unicode MS"/>
          <w:color w:val="000000"/>
          <w:lang w:val="ru-RU" w:eastAsia="ru-RU"/>
        </w:rPr>
      </w:pPr>
      <w:r w:rsidRPr="00091F80">
        <w:rPr>
          <w:rFonts w:eastAsia="Arial Unicode MS"/>
          <w:color w:val="000000"/>
          <w:spacing w:val="1"/>
          <w:lang w:val="ru-RU" w:eastAsia="ru-RU"/>
        </w:rPr>
        <w:t>В диапазоне 11-13 лет в психике детей происходят резкие из</w:t>
      </w:r>
      <w:r w:rsidRPr="00091F80">
        <w:rPr>
          <w:rFonts w:eastAsia="Arial Unicode MS"/>
          <w:color w:val="000000"/>
          <w:spacing w:val="1"/>
          <w:lang w:val="ru-RU" w:eastAsia="ru-RU"/>
        </w:rPr>
        <w:softHyphen/>
      </w:r>
      <w:r w:rsidRPr="00091F80">
        <w:rPr>
          <w:rFonts w:eastAsia="Arial Unicode MS"/>
          <w:color w:val="000000"/>
          <w:lang w:val="ru-RU" w:eastAsia="ru-RU"/>
        </w:rPr>
        <w:t>менения. В этом возрасте дети становятся критичнее, они склонны к анализу. До 12-13 лет им интересен сам тренировочный процесс, а качество футбола само по себе детей не интересует. И здесь, ви</w:t>
      </w:r>
      <w:r w:rsidRPr="00091F80">
        <w:rPr>
          <w:rFonts w:eastAsia="Arial Unicode MS"/>
          <w:color w:val="000000"/>
          <w:lang w:val="ru-RU" w:eastAsia="ru-RU"/>
        </w:rPr>
        <w:softHyphen/>
      </w:r>
      <w:r w:rsidRPr="00091F80">
        <w:rPr>
          <w:rFonts w:eastAsia="Arial Unicode MS"/>
          <w:color w:val="000000"/>
          <w:spacing w:val="3"/>
          <w:lang w:val="ru-RU" w:eastAsia="ru-RU"/>
        </w:rPr>
        <w:t xml:space="preserve">димо, очень важно не навредить, а сделать занятия интересными </w:t>
      </w:r>
      <w:r w:rsidRPr="00091F80">
        <w:rPr>
          <w:rFonts w:eastAsia="Arial Unicode MS"/>
          <w:color w:val="000000"/>
          <w:spacing w:val="1"/>
          <w:lang w:val="ru-RU" w:eastAsia="ru-RU"/>
        </w:rPr>
        <w:t xml:space="preserve">и полезными. Без такого доброжелательного отношения любые </w:t>
      </w:r>
      <w:r w:rsidRPr="00091F80">
        <w:rPr>
          <w:rFonts w:eastAsia="Arial Unicode MS"/>
          <w:color w:val="000000"/>
          <w:spacing w:val="4"/>
          <w:lang w:val="ru-RU" w:eastAsia="ru-RU"/>
        </w:rPr>
        <w:t xml:space="preserve">методы и психологические средства воздействия теряют свою </w:t>
      </w:r>
      <w:r w:rsidRPr="00091F80">
        <w:rPr>
          <w:rFonts w:eastAsia="Arial Unicode MS"/>
          <w:color w:val="000000"/>
          <w:spacing w:val="1"/>
          <w:lang w:val="ru-RU" w:eastAsia="ru-RU"/>
        </w:rPr>
        <w:t xml:space="preserve">силу. У детей есть желания и умения учиться самостоятельно, но </w:t>
      </w:r>
      <w:r w:rsidRPr="00091F80">
        <w:rPr>
          <w:rFonts w:eastAsia="Arial Unicode MS"/>
          <w:color w:val="000000"/>
          <w:lang w:val="ru-RU" w:eastAsia="ru-RU"/>
        </w:rPr>
        <w:t xml:space="preserve">им должна нравиться окружающая атмосфера и должен нравиться </w:t>
      </w:r>
      <w:r w:rsidRPr="00091F80">
        <w:rPr>
          <w:rFonts w:eastAsia="Arial Unicode MS"/>
          <w:color w:val="000000"/>
          <w:spacing w:val="-1"/>
          <w:lang w:val="ru-RU" w:eastAsia="ru-RU"/>
        </w:rPr>
        <w:t>тренер</w:t>
      </w:r>
      <w:r w:rsidR="00272215">
        <w:rPr>
          <w:rFonts w:eastAsia="Arial Unicode MS"/>
          <w:color w:val="000000"/>
          <w:spacing w:val="-1"/>
          <w:lang w:val="ru-RU" w:eastAsia="ru-RU"/>
        </w:rPr>
        <w:t>-преподаватель</w:t>
      </w:r>
      <w:r w:rsidRPr="00091F80">
        <w:rPr>
          <w:rFonts w:eastAsia="Arial Unicode MS"/>
          <w:color w:val="000000"/>
          <w:spacing w:val="-1"/>
          <w:lang w:val="ru-RU" w:eastAsia="ru-RU"/>
        </w:rPr>
        <w:t>, который все умеет и понимает.</w:t>
      </w:r>
    </w:p>
    <w:p w:rsidR="00847A53" w:rsidRPr="00091F80" w:rsidRDefault="00C279A6" w:rsidP="000768D4">
      <w:pPr>
        <w:shd w:val="clear" w:color="auto" w:fill="FFFFFF"/>
        <w:ind w:right="125" w:firstLine="408"/>
        <w:jc w:val="both"/>
        <w:rPr>
          <w:rFonts w:eastAsia="Arial Unicode MS"/>
          <w:color w:val="000000"/>
          <w:lang w:val="ru-RU" w:eastAsia="ru-RU"/>
        </w:rPr>
      </w:pPr>
      <w:r w:rsidRPr="00091F80">
        <w:rPr>
          <w:rFonts w:eastAsia="Arial Unicode MS"/>
          <w:color w:val="000000"/>
          <w:lang w:val="ru-RU" w:eastAsia="ru-RU"/>
        </w:rPr>
        <w:t>Анализируя психологические закономерности обучения и раз</w:t>
      </w:r>
      <w:r w:rsidRPr="00091F80">
        <w:rPr>
          <w:rFonts w:eastAsia="Arial Unicode MS"/>
          <w:color w:val="000000"/>
          <w:lang w:val="ru-RU" w:eastAsia="ru-RU"/>
        </w:rPr>
        <w:softHyphen/>
      </w:r>
      <w:r w:rsidRPr="00091F80">
        <w:rPr>
          <w:rFonts w:eastAsia="Arial Unicode MS"/>
          <w:color w:val="000000"/>
          <w:spacing w:val="1"/>
          <w:lang w:val="ru-RU" w:eastAsia="ru-RU"/>
        </w:rPr>
        <w:t xml:space="preserve">вития, заметим, что то, что доступно ребенку 13—14 лет, может </w:t>
      </w:r>
      <w:r w:rsidRPr="00091F80">
        <w:rPr>
          <w:rFonts w:eastAsia="Arial Unicode MS"/>
          <w:color w:val="000000"/>
          <w:spacing w:val="-1"/>
          <w:lang w:val="ru-RU" w:eastAsia="ru-RU"/>
        </w:rPr>
        <w:t>быть недоступно одиннадцатилетнему и двенадцатилетнему. Учеб</w:t>
      </w:r>
      <w:r w:rsidRPr="00091F80">
        <w:rPr>
          <w:rFonts w:eastAsia="Arial Unicode MS"/>
          <w:color w:val="000000"/>
          <w:spacing w:val="-1"/>
          <w:lang w:val="ru-RU" w:eastAsia="ru-RU"/>
        </w:rPr>
        <w:softHyphen/>
      </w:r>
      <w:r w:rsidRPr="00091F80">
        <w:rPr>
          <w:rFonts w:eastAsia="Arial Unicode MS"/>
          <w:color w:val="000000"/>
          <w:spacing w:val="1"/>
          <w:lang w:val="ru-RU" w:eastAsia="ru-RU"/>
        </w:rPr>
        <w:t xml:space="preserve">ная практическая деятельность - это мыслительная работа самого </w:t>
      </w:r>
      <w:r w:rsidRPr="00091F80">
        <w:rPr>
          <w:rFonts w:eastAsia="Arial Unicode MS"/>
          <w:color w:val="000000"/>
          <w:lang w:val="ru-RU" w:eastAsia="ru-RU"/>
        </w:rPr>
        <w:t>ученика, который учится, а не которого учат. Задача тренера</w:t>
      </w:r>
      <w:r w:rsidR="00272215">
        <w:rPr>
          <w:rFonts w:eastAsia="Arial Unicode MS"/>
          <w:color w:val="000000"/>
          <w:lang w:val="ru-RU" w:eastAsia="ru-RU"/>
        </w:rPr>
        <w:t>-преподавателя</w:t>
      </w:r>
      <w:r w:rsidRPr="00091F80">
        <w:rPr>
          <w:rFonts w:eastAsia="Arial Unicode MS"/>
          <w:color w:val="000000"/>
          <w:lang w:val="ru-RU" w:eastAsia="ru-RU"/>
        </w:rPr>
        <w:t xml:space="preserve"> орга</w:t>
      </w:r>
      <w:r w:rsidRPr="00091F80">
        <w:rPr>
          <w:rFonts w:eastAsia="Arial Unicode MS"/>
          <w:color w:val="000000"/>
          <w:lang w:val="ru-RU" w:eastAsia="ru-RU"/>
        </w:rPr>
        <w:softHyphen/>
        <w:t>низовать и создать условия, при которых воспитанник развивается с помощью самостоятельного активного обучения.</w:t>
      </w:r>
    </w:p>
    <w:p w:rsidR="00847A53" w:rsidRPr="00091F80" w:rsidRDefault="00C279A6" w:rsidP="000768D4">
      <w:pPr>
        <w:shd w:val="clear" w:color="auto" w:fill="FFFFFF"/>
        <w:ind w:right="158" w:firstLine="408"/>
        <w:jc w:val="both"/>
        <w:rPr>
          <w:rFonts w:eastAsia="Arial Unicode MS"/>
          <w:color w:val="000000"/>
          <w:lang w:val="ru-RU" w:eastAsia="ru-RU"/>
        </w:rPr>
      </w:pPr>
      <w:r w:rsidRPr="00091F80">
        <w:rPr>
          <w:rFonts w:eastAsia="Arial Unicode MS"/>
          <w:color w:val="000000"/>
          <w:lang w:val="ru-RU" w:eastAsia="ru-RU"/>
        </w:rPr>
        <w:t xml:space="preserve">Разумное поддержание положительных межличностных связей </w:t>
      </w:r>
      <w:r w:rsidRPr="00091F80">
        <w:rPr>
          <w:rFonts w:eastAsia="Arial Unicode MS"/>
          <w:color w:val="000000"/>
          <w:spacing w:val="-1"/>
          <w:lang w:val="ru-RU" w:eastAsia="ru-RU"/>
        </w:rPr>
        <w:t>между тренером</w:t>
      </w:r>
      <w:r w:rsidR="00272215">
        <w:rPr>
          <w:rFonts w:eastAsia="Arial Unicode MS"/>
          <w:color w:val="000000"/>
          <w:spacing w:val="-1"/>
          <w:lang w:val="ru-RU" w:eastAsia="ru-RU"/>
        </w:rPr>
        <w:t>-преподавателем</w:t>
      </w:r>
      <w:r w:rsidRPr="00091F80">
        <w:rPr>
          <w:rFonts w:eastAsia="Arial Unicode MS"/>
          <w:color w:val="000000"/>
          <w:spacing w:val="-1"/>
          <w:lang w:val="ru-RU" w:eastAsia="ru-RU"/>
        </w:rPr>
        <w:t xml:space="preserve"> и ребенком значительно облегчает процесс обуче</w:t>
      </w:r>
      <w:r w:rsidRPr="00091F80">
        <w:rPr>
          <w:rFonts w:eastAsia="Arial Unicode MS"/>
          <w:color w:val="000000"/>
          <w:spacing w:val="-1"/>
          <w:lang w:val="ru-RU" w:eastAsia="ru-RU"/>
        </w:rPr>
        <w:softHyphen/>
        <w:t xml:space="preserve">ния, так как при них ученик более внимательно и охотно усваивает </w:t>
      </w:r>
      <w:r w:rsidRPr="00091F80">
        <w:rPr>
          <w:rFonts w:eastAsia="Arial Unicode MS"/>
          <w:color w:val="000000"/>
          <w:spacing w:val="-2"/>
          <w:lang w:val="ru-RU" w:eastAsia="ru-RU"/>
        </w:rPr>
        <w:t>информацию тренера</w:t>
      </w:r>
      <w:r w:rsidR="00272215">
        <w:rPr>
          <w:rFonts w:eastAsia="Arial Unicode MS"/>
          <w:color w:val="000000"/>
          <w:spacing w:val="-2"/>
          <w:lang w:val="ru-RU" w:eastAsia="ru-RU"/>
        </w:rPr>
        <w:t>-преподавателя</w:t>
      </w:r>
      <w:r w:rsidRPr="00091F80">
        <w:rPr>
          <w:rFonts w:eastAsia="Arial Unicode MS"/>
          <w:color w:val="000000"/>
          <w:spacing w:val="-2"/>
          <w:lang w:val="ru-RU" w:eastAsia="ru-RU"/>
        </w:rPr>
        <w:t xml:space="preserve">. Ребенок должен понимать, что от него хотят, </w:t>
      </w:r>
      <w:r w:rsidRPr="00091F80">
        <w:rPr>
          <w:rFonts w:eastAsia="Arial Unicode MS"/>
          <w:color w:val="000000"/>
          <w:lang w:val="ru-RU" w:eastAsia="ru-RU"/>
        </w:rPr>
        <w:t xml:space="preserve">он воспринимает футбол по-иному. В таком возрасте не следует </w:t>
      </w:r>
      <w:r w:rsidRPr="00091F80">
        <w:rPr>
          <w:rFonts w:eastAsia="Arial Unicode MS"/>
          <w:color w:val="000000"/>
          <w:spacing w:val="4"/>
          <w:lang w:val="ru-RU" w:eastAsia="ru-RU"/>
        </w:rPr>
        <w:t xml:space="preserve">слишком загружать игровыми заданиями, поскольку они трудно </w:t>
      </w:r>
      <w:r w:rsidRPr="00091F80">
        <w:rPr>
          <w:rFonts w:eastAsia="Arial Unicode MS"/>
          <w:color w:val="000000"/>
          <w:spacing w:val="1"/>
          <w:lang w:val="ru-RU" w:eastAsia="ru-RU"/>
        </w:rPr>
        <w:t xml:space="preserve">и без желания запоминаются игроками. Спортсмена необходимо </w:t>
      </w:r>
      <w:r w:rsidRPr="00091F80">
        <w:rPr>
          <w:rFonts w:eastAsia="Arial Unicode MS"/>
          <w:color w:val="000000"/>
          <w:spacing w:val="2"/>
          <w:lang w:val="ru-RU" w:eastAsia="ru-RU"/>
        </w:rPr>
        <w:t xml:space="preserve">настроить на хороший микроклимат, на доброе взаимопонимание </w:t>
      </w:r>
      <w:r w:rsidRPr="00091F80">
        <w:rPr>
          <w:rFonts w:eastAsia="Arial Unicode MS"/>
          <w:color w:val="000000"/>
          <w:spacing w:val="-1"/>
          <w:lang w:val="ru-RU" w:eastAsia="ru-RU"/>
        </w:rPr>
        <w:t>с окружающими.</w:t>
      </w:r>
    </w:p>
    <w:p w:rsidR="00847A53" w:rsidRPr="00091F80" w:rsidRDefault="00C279A6" w:rsidP="000768D4">
      <w:pPr>
        <w:shd w:val="clear" w:color="auto" w:fill="FFFFFF"/>
        <w:ind w:right="5" w:firstLine="293"/>
        <w:jc w:val="both"/>
        <w:rPr>
          <w:rFonts w:eastAsia="Arial Unicode MS"/>
          <w:color w:val="000000"/>
          <w:lang w:val="ru-RU" w:eastAsia="ru-RU"/>
        </w:rPr>
      </w:pPr>
      <w:r w:rsidRPr="00091F80">
        <w:rPr>
          <w:rFonts w:eastAsia="Arial Unicode MS"/>
          <w:color w:val="000000"/>
          <w:spacing w:val="-1"/>
          <w:lang w:val="ru-RU" w:eastAsia="ru-RU"/>
        </w:rPr>
        <w:t>В психологическом плане одна из общих возрастных особенно</w:t>
      </w:r>
      <w:r w:rsidRPr="00091F80">
        <w:rPr>
          <w:rFonts w:eastAsia="Arial Unicode MS"/>
          <w:color w:val="000000"/>
          <w:spacing w:val="-1"/>
          <w:lang w:val="ru-RU" w:eastAsia="ru-RU"/>
        </w:rPr>
        <w:softHyphen/>
      </w:r>
      <w:r w:rsidRPr="00091F80">
        <w:rPr>
          <w:rFonts w:eastAsia="Arial Unicode MS"/>
          <w:color w:val="000000"/>
          <w:spacing w:val="1"/>
          <w:lang w:val="ru-RU" w:eastAsia="ru-RU"/>
        </w:rPr>
        <w:t>стей подростка - это потребность в самоутверждении. Она осно</w:t>
      </w:r>
      <w:r w:rsidRPr="00091F80">
        <w:rPr>
          <w:rFonts w:eastAsia="Arial Unicode MS"/>
          <w:color w:val="000000"/>
          <w:spacing w:val="1"/>
          <w:lang w:val="ru-RU" w:eastAsia="ru-RU"/>
        </w:rPr>
        <w:softHyphen/>
      </w:r>
      <w:r w:rsidRPr="00091F80">
        <w:rPr>
          <w:rFonts w:eastAsia="Arial Unicode MS"/>
          <w:color w:val="000000"/>
          <w:spacing w:val="4"/>
          <w:lang w:val="ru-RU" w:eastAsia="ru-RU"/>
        </w:rPr>
        <w:t xml:space="preserve">вывается не на победах в игре, а в тренировочном процессе при </w:t>
      </w:r>
      <w:r w:rsidRPr="00091F80">
        <w:rPr>
          <w:rFonts w:eastAsia="Arial Unicode MS"/>
          <w:color w:val="000000"/>
          <w:spacing w:val="2"/>
          <w:lang w:val="ru-RU" w:eastAsia="ru-RU"/>
        </w:rPr>
        <w:t xml:space="preserve">ее достижении. Игра - это уже результат тренировочных занятий </w:t>
      </w:r>
      <w:r w:rsidRPr="00091F80">
        <w:rPr>
          <w:rFonts w:eastAsia="Arial Unicode MS"/>
          <w:color w:val="000000"/>
          <w:spacing w:val="-1"/>
          <w:lang w:val="ru-RU" w:eastAsia="ru-RU"/>
        </w:rPr>
        <w:t>и осознанного обучения, где проявляется умение выполнять техни</w:t>
      </w:r>
      <w:r w:rsidRPr="00091F80">
        <w:rPr>
          <w:rFonts w:eastAsia="Arial Unicode MS"/>
          <w:color w:val="000000"/>
          <w:spacing w:val="-1"/>
          <w:lang w:val="ru-RU" w:eastAsia="ru-RU"/>
        </w:rPr>
        <w:softHyphen/>
      </w:r>
      <w:r w:rsidRPr="00091F80">
        <w:rPr>
          <w:rFonts w:eastAsia="Arial Unicode MS"/>
          <w:color w:val="000000"/>
          <w:spacing w:val="1"/>
          <w:lang w:val="ru-RU" w:eastAsia="ru-RU"/>
        </w:rPr>
        <w:t>ческие элементы при включении морально-волевых усилий.</w:t>
      </w:r>
    </w:p>
    <w:p w:rsidR="00847A53" w:rsidRPr="00091F80" w:rsidRDefault="00C279A6" w:rsidP="000768D4">
      <w:pPr>
        <w:shd w:val="clear" w:color="auto" w:fill="FFFFFF"/>
        <w:ind w:left="5" w:firstLine="288"/>
        <w:jc w:val="both"/>
        <w:rPr>
          <w:rFonts w:eastAsia="Arial Unicode MS"/>
          <w:color w:val="000000"/>
          <w:lang w:val="ru-RU" w:eastAsia="ru-RU"/>
        </w:rPr>
      </w:pPr>
      <w:r w:rsidRPr="00091F80">
        <w:rPr>
          <w:rFonts w:eastAsia="Arial Unicode MS"/>
          <w:color w:val="000000"/>
          <w:lang w:val="ru-RU" w:eastAsia="ru-RU"/>
        </w:rPr>
        <w:t>Волевые качества характеризуют стремление ученика к дости</w:t>
      </w:r>
      <w:r w:rsidRPr="00091F80">
        <w:rPr>
          <w:rFonts w:eastAsia="Arial Unicode MS"/>
          <w:color w:val="000000"/>
          <w:lang w:val="ru-RU" w:eastAsia="ru-RU"/>
        </w:rPr>
        <w:softHyphen/>
      </w:r>
      <w:r w:rsidRPr="00091F80">
        <w:rPr>
          <w:rFonts w:eastAsia="Arial Unicode MS"/>
          <w:color w:val="000000"/>
          <w:spacing w:val="1"/>
          <w:lang w:val="ru-RU" w:eastAsia="ru-RU"/>
        </w:rPr>
        <w:t xml:space="preserve">жению результата и начинают развиваться и закрепляться именно в подростковом возрасте. Достаточно полную оценку результата </w:t>
      </w:r>
      <w:r w:rsidRPr="00091F80">
        <w:rPr>
          <w:rFonts w:eastAsia="Arial Unicode MS"/>
          <w:color w:val="000000"/>
          <w:spacing w:val="-1"/>
          <w:lang w:val="ru-RU" w:eastAsia="ru-RU"/>
        </w:rPr>
        <w:t xml:space="preserve">совместной работы педагога и ученика можно дать уже к 15 годам. </w:t>
      </w:r>
      <w:r w:rsidRPr="00091F80">
        <w:rPr>
          <w:rFonts w:eastAsia="Arial Unicode MS"/>
          <w:color w:val="000000"/>
          <w:lang w:val="ru-RU" w:eastAsia="ru-RU"/>
        </w:rPr>
        <w:t>Здесь тренеру</w:t>
      </w:r>
      <w:r w:rsidR="00272215">
        <w:rPr>
          <w:rFonts w:eastAsia="Arial Unicode MS"/>
          <w:color w:val="000000"/>
          <w:lang w:val="ru-RU" w:eastAsia="ru-RU"/>
        </w:rPr>
        <w:t>-преподавателю</w:t>
      </w:r>
      <w:r w:rsidRPr="00091F80">
        <w:rPr>
          <w:rFonts w:eastAsia="Arial Unicode MS"/>
          <w:color w:val="000000"/>
          <w:lang w:val="ru-RU" w:eastAsia="ru-RU"/>
        </w:rPr>
        <w:t xml:space="preserve"> необходимо разобраться и учесть все психологи</w:t>
      </w:r>
      <w:r w:rsidRPr="00091F80">
        <w:rPr>
          <w:rFonts w:eastAsia="Arial Unicode MS"/>
          <w:color w:val="000000"/>
          <w:lang w:val="ru-RU" w:eastAsia="ru-RU"/>
        </w:rPr>
        <w:softHyphen/>
      </w:r>
      <w:r w:rsidRPr="00091F80">
        <w:rPr>
          <w:rFonts w:eastAsia="Arial Unicode MS"/>
          <w:color w:val="000000"/>
          <w:spacing w:val="1"/>
          <w:lang w:val="ru-RU" w:eastAsia="ru-RU"/>
        </w:rPr>
        <w:t>ческие особенности подросткового возраста, чтобы всю дальней</w:t>
      </w:r>
      <w:r w:rsidRPr="00091F80">
        <w:rPr>
          <w:rFonts w:eastAsia="Arial Unicode MS"/>
          <w:color w:val="000000"/>
          <w:spacing w:val="1"/>
          <w:lang w:val="ru-RU" w:eastAsia="ru-RU"/>
        </w:rPr>
        <w:softHyphen/>
      </w:r>
      <w:r w:rsidRPr="00091F80">
        <w:rPr>
          <w:rFonts w:eastAsia="Arial Unicode MS"/>
          <w:color w:val="000000"/>
          <w:spacing w:val="-2"/>
          <w:lang w:val="ru-RU" w:eastAsia="ru-RU"/>
        </w:rPr>
        <w:t>шую тренировочную работу подчинить становлению индивидуаль</w:t>
      </w:r>
      <w:r w:rsidRPr="00091F80">
        <w:rPr>
          <w:rFonts w:eastAsia="Arial Unicode MS"/>
          <w:color w:val="000000"/>
          <w:spacing w:val="-2"/>
          <w:lang w:val="ru-RU" w:eastAsia="ru-RU"/>
        </w:rPr>
        <w:softHyphen/>
      </w:r>
      <w:r w:rsidRPr="00091F80">
        <w:rPr>
          <w:rFonts w:eastAsia="Arial Unicode MS"/>
          <w:color w:val="000000"/>
          <w:spacing w:val="-3"/>
          <w:lang w:val="ru-RU" w:eastAsia="ru-RU"/>
        </w:rPr>
        <w:t>ности.</w:t>
      </w:r>
    </w:p>
    <w:p w:rsidR="00847A53" w:rsidRPr="00091F80" w:rsidRDefault="00C279A6" w:rsidP="000768D4">
      <w:pPr>
        <w:shd w:val="clear" w:color="auto" w:fill="FFFFFF"/>
        <w:ind w:left="5" w:firstLine="293"/>
        <w:jc w:val="both"/>
        <w:rPr>
          <w:rFonts w:eastAsia="Arial Unicode MS"/>
          <w:color w:val="000000"/>
          <w:lang w:val="ru-RU" w:eastAsia="ru-RU"/>
        </w:rPr>
      </w:pPr>
      <w:r w:rsidRPr="00091F80">
        <w:rPr>
          <w:rFonts w:eastAsia="Arial Unicode MS"/>
          <w:color w:val="000000"/>
          <w:spacing w:val="4"/>
          <w:lang w:val="ru-RU" w:eastAsia="ru-RU"/>
        </w:rPr>
        <w:t>Методы специального психического воздействия не требу</w:t>
      </w:r>
      <w:r w:rsidRPr="00091F80">
        <w:rPr>
          <w:rFonts w:eastAsia="Arial Unicode MS"/>
          <w:color w:val="000000"/>
          <w:spacing w:val="4"/>
          <w:lang w:val="ru-RU" w:eastAsia="ru-RU"/>
        </w:rPr>
        <w:softHyphen/>
      </w:r>
      <w:r w:rsidRPr="00091F80">
        <w:rPr>
          <w:rFonts w:eastAsia="Arial Unicode MS"/>
          <w:color w:val="000000"/>
          <w:spacing w:val="2"/>
          <w:lang w:val="ru-RU" w:eastAsia="ru-RU"/>
        </w:rPr>
        <w:t xml:space="preserve">ются, но объяснения целей тренировки, принципов построения </w:t>
      </w:r>
      <w:r w:rsidRPr="00091F80">
        <w:rPr>
          <w:rFonts w:eastAsia="Arial Unicode MS"/>
          <w:color w:val="000000"/>
          <w:lang w:val="ru-RU" w:eastAsia="ru-RU"/>
        </w:rPr>
        <w:t>тренировочных занятий уже необходимы. В этом возрасте под</w:t>
      </w:r>
      <w:r w:rsidRPr="00091F80">
        <w:rPr>
          <w:rFonts w:eastAsia="Arial Unicode MS"/>
          <w:color w:val="000000"/>
          <w:lang w:val="ru-RU" w:eastAsia="ru-RU"/>
        </w:rPr>
        <w:softHyphen/>
      </w:r>
      <w:r w:rsidRPr="00091F80">
        <w:rPr>
          <w:rFonts w:eastAsia="Arial Unicode MS"/>
          <w:color w:val="000000"/>
          <w:spacing w:val="-2"/>
          <w:lang w:val="ru-RU" w:eastAsia="ru-RU"/>
        </w:rPr>
        <w:t>ростки становятся рассудительней и целеустремленней. Их необхо</w:t>
      </w:r>
      <w:r w:rsidRPr="00091F80">
        <w:rPr>
          <w:rFonts w:eastAsia="Arial Unicode MS"/>
          <w:color w:val="000000"/>
          <w:spacing w:val="-2"/>
          <w:lang w:val="ru-RU" w:eastAsia="ru-RU"/>
        </w:rPr>
        <w:softHyphen/>
      </w:r>
      <w:r w:rsidRPr="00091F80">
        <w:rPr>
          <w:rFonts w:eastAsia="Arial Unicode MS"/>
          <w:color w:val="000000"/>
          <w:lang w:val="ru-RU" w:eastAsia="ru-RU"/>
        </w:rPr>
        <w:t>димо сориентировать на будущий большой труд. Здесь начинают</w:t>
      </w:r>
      <w:r w:rsidRPr="00091F80">
        <w:rPr>
          <w:rFonts w:eastAsia="Arial Unicode MS"/>
          <w:color w:val="000000"/>
          <w:lang w:val="ru-RU" w:eastAsia="ru-RU"/>
        </w:rPr>
        <w:softHyphen/>
      </w:r>
      <w:r w:rsidRPr="00091F80">
        <w:rPr>
          <w:rFonts w:eastAsia="Arial Unicode MS"/>
          <w:color w:val="000000"/>
          <w:spacing w:val="1"/>
          <w:lang w:val="ru-RU" w:eastAsia="ru-RU"/>
        </w:rPr>
        <w:t>ся отношения с тренером</w:t>
      </w:r>
      <w:r w:rsidR="00272215">
        <w:rPr>
          <w:rFonts w:eastAsia="Arial Unicode MS"/>
          <w:color w:val="000000"/>
          <w:spacing w:val="1"/>
          <w:lang w:val="ru-RU" w:eastAsia="ru-RU"/>
        </w:rPr>
        <w:t>-преподавателем</w:t>
      </w:r>
      <w:r w:rsidRPr="00091F80">
        <w:rPr>
          <w:rFonts w:eastAsia="Arial Unicode MS"/>
          <w:color w:val="000000"/>
          <w:spacing w:val="1"/>
          <w:lang w:val="ru-RU" w:eastAsia="ru-RU"/>
        </w:rPr>
        <w:t xml:space="preserve"> в форме равноправного сотрудничества, </w:t>
      </w:r>
      <w:r w:rsidRPr="00091F80">
        <w:rPr>
          <w:rFonts w:eastAsia="Arial Unicode MS"/>
          <w:color w:val="000000"/>
          <w:lang w:val="ru-RU" w:eastAsia="ru-RU"/>
        </w:rPr>
        <w:t xml:space="preserve">а цели таких действий - это понимание игровых задач и минимум </w:t>
      </w:r>
      <w:r w:rsidRPr="00091F80">
        <w:rPr>
          <w:rFonts w:eastAsia="Arial Unicode MS"/>
          <w:color w:val="000000"/>
          <w:spacing w:val="-1"/>
          <w:lang w:val="ru-RU" w:eastAsia="ru-RU"/>
        </w:rPr>
        <w:t>ошибочных решений.</w:t>
      </w:r>
    </w:p>
    <w:p w:rsidR="00847A53" w:rsidRPr="00FD1933" w:rsidRDefault="00C279A6" w:rsidP="000768D4">
      <w:pPr>
        <w:shd w:val="clear" w:color="auto" w:fill="FFFFFF"/>
        <w:ind w:firstLine="298"/>
        <w:jc w:val="both"/>
        <w:rPr>
          <w:rFonts w:eastAsia="Arial Unicode MS"/>
          <w:color w:val="000000"/>
          <w:lang w:val="ru-RU" w:eastAsia="ru-RU"/>
        </w:rPr>
      </w:pPr>
      <w:r w:rsidRPr="00091F80">
        <w:rPr>
          <w:rFonts w:eastAsia="Arial Unicode MS"/>
          <w:color w:val="000000"/>
          <w:spacing w:val="-3"/>
          <w:lang w:val="ru-RU" w:eastAsia="ru-RU"/>
        </w:rPr>
        <w:t>Ка</w:t>
      </w:r>
      <w:r w:rsidRPr="00FD1933">
        <w:rPr>
          <w:rFonts w:eastAsia="Arial Unicode MS"/>
          <w:color w:val="000000"/>
          <w:spacing w:val="-3"/>
          <w:lang w:val="ru-RU" w:eastAsia="ru-RU"/>
        </w:rPr>
        <w:t xml:space="preserve">к это ни парадоксально, но в этом возрасте футболист выходит на «уровень застоя», и в связи с этим исчезает до 50% действующих </w:t>
      </w:r>
      <w:r w:rsidRPr="00FD1933">
        <w:rPr>
          <w:rFonts w:eastAsia="Arial Unicode MS"/>
          <w:color w:val="000000"/>
          <w:spacing w:val="2"/>
          <w:lang w:val="ru-RU" w:eastAsia="ru-RU"/>
        </w:rPr>
        <w:t xml:space="preserve">футболистов. Попытки объяснить причины потери талантливых </w:t>
      </w:r>
      <w:r w:rsidRPr="00FD1933">
        <w:rPr>
          <w:rFonts w:eastAsia="Arial Unicode MS"/>
          <w:color w:val="000000"/>
          <w:spacing w:val="1"/>
          <w:lang w:val="ru-RU" w:eastAsia="ru-RU"/>
        </w:rPr>
        <w:t xml:space="preserve">футболистов при переходе в команды мастеров предпринимались </w:t>
      </w:r>
      <w:r w:rsidRPr="00FD1933">
        <w:rPr>
          <w:rFonts w:eastAsia="Arial Unicode MS"/>
          <w:color w:val="000000"/>
          <w:lang w:val="ru-RU" w:eastAsia="ru-RU"/>
        </w:rPr>
        <w:t>неоднократно. Причины весьма существенны, но все они, к со</w:t>
      </w:r>
      <w:r w:rsidRPr="00FD1933">
        <w:rPr>
          <w:rFonts w:eastAsia="Arial Unicode MS"/>
          <w:color w:val="000000"/>
          <w:lang w:val="ru-RU" w:eastAsia="ru-RU"/>
        </w:rPr>
        <w:softHyphen/>
      </w:r>
      <w:r w:rsidRPr="00FD1933">
        <w:rPr>
          <w:rFonts w:eastAsia="Arial Unicode MS"/>
          <w:color w:val="000000"/>
          <w:spacing w:val="1"/>
          <w:lang w:val="ru-RU" w:eastAsia="ru-RU"/>
        </w:rPr>
        <w:t xml:space="preserve">жалению, характерны для всех этапов подготовки. Может быть, </w:t>
      </w:r>
      <w:r w:rsidRPr="00FD1933">
        <w:rPr>
          <w:rFonts w:eastAsia="Arial Unicode MS"/>
          <w:color w:val="000000"/>
          <w:lang w:val="ru-RU" w:eastAsia="ru-RU"/>
        </w:rPr>
        <w:t>такая потеря самых одаренных на предварительных этапах под</w:t>
      </w:r>
      <w:r w:rsidRPr="00FD1933">
        <w:rPr>
          <w:rFonts w:eastAsia="Arial Unicode MS"/>
          <w:color w:val="000000"/>
          <w:lang w:val="ru-RU" w:eastAsia="ru-RU"/>
        </w:rPr>
        <w:softHyphen/>
      </w:r>
      <w:r w:rsidRPr="00FD1933">
        <w:rPr>
          <w:rFonts w:eastAsia="Arial Unicode MS"/>
          <w:color w:val="000000"/>
          <w:spacing w:val="1"/>
          <w:lang w:val="ru-RU" w:eastAsia="ru-RU"/>
        </w:rPr>
        <w:t xml:space="preserve">готовки - закономерность, но почему она характерна только для </w:t>
      </w:r>
      <w:r w:rsidRPr="00FD1933">
        <w:rPr>
          <w:rFonts w:eastAsia="Arial Unicode MS"/>
          <w:color w:val="000000"/>
          <w:spacing w:val="2"/>
          <w:lang w:val="ru-RU" w:eastAsia="ru-RU"/>
        </w:rPr>
        <w:t>нашего футбола? Объяснить происходящее можно только тре</w:t>
      </w:r>
      <w:r w:rsidRPr="00FD1933">
        <w:rPr>
          <w:rFonts w:eastAsia="Arial Unicode MS"/>
          <w:color w:val="000000"/>
          <w:spacing w:val="2"/>
          <w:lang w:val="ru-RU" w:eastAsia="ru-RU"/>
        </w:rPr>
        <w:softHyphen/>
      </w:r>
      <w:r w:rsidRPr="00FD1933">
        <w:rPr>
          <w:rFonts w:eastAsia="Arial Unicode MS"/>
          <w:color w:val="000000"/>
          <w:spacing w:val="1"/>
          <w:lang w:val="ru-RU" w:eastAsia="ru-RU"/>
        </w:rPr>
        <w:t>нировочным процессом, который должен быть полностью спе</w:t>
      </w:r>
      <w:r w:rsidRPr="00FD1933">
        <w:rPr>
          <w:rFonts w:eastAsia="Arial Unicode MS"/>
          <w:color w:val="000000"/>
          <w:spacing w:val="1"/>
          <w:lang w:val="ru-RU" w:eastAsia="ru-RU"/>
        </w:rPr>
        <w:softHyphen/>
      </w:r>
      <w:r w:rsidRPr="00FD1933">
        <w:rPr>
          <w:rFonts w:eastAsia="Arial Unicode MS"/>
          <w:color w:val="000000"/>
          <w:spacing w:val="-1"/>
          <w:lang w:val="ru-RU" w:eastAsia="ru-RU"/>
        </w:rPr>
        <w:t>циальным.</w:t>
      </w:r>
    </w:p>
    <w:p w:rsidR="00847A53" w:rsidRPr="00FD1933" w:rsidRDefault="00C279A6" w:rsidP="000768D4">
      <w:pPr>
        <w:shd w:val="clear" w:color="auto" w:fill="FFFFFF"/>
        <w:ind w:right="5" w:firstLine="288"/>
        <w:jc w:val="both"/>
        <w:rPr>
          <w:rFonts w:eastAsia="Arial Unicode MS"/>
          <w:color w:val="000000"/>
          <w:lang w:val="ru-RU" w:eastAsia="ru-RU"/>
        </w:rPr>
      </w:pPr>
      <w:r w:rsidRPr="00FD1933">
        <w:rPr>
          <w:rFonts w:eastAsia="Arial Unicode MS"/>
          <w:color w:val="000000"/>
          <w:spacing w:val="4"/>
          <w:lang w:val="ru-RU" w:eastAsia="ru-RU"/>
        </w:rPr>
        <w:lastRenderedPageBreak/>
        <w:t xml:space="preserve">Внезапного взлета на этапе совершенствования не бывает. </w:t>
      </w:r>
      <w:r w:rsidRPr="00FD1933">
        <w:rPr>
          <w:rFonts w:eastAsia="Arial Unicode MS"/>
          <w:color w:val="000000"/>
          <w:spacing w:val="1"/>
          <w:lang w:val="ru-RU" w:eastAsia="ru-RU"/>
        </w:rPr>
        <w:t xml:space="preserve">Успех может принести только тренировочная работа, в которой соблюдаются основные закономерности процесса и учитываются </w:t>
      </w:r>
      <w:r w:rsidRPr="00FD1933">
        <w:rPr>
          <w:rFonts w:eastAsia="Arial Unicode MS"/>
          <w:color w:val="000000"/>
          <w:lang w:val="ru-RU" w:eastAsia="ru-RU"/>
        </w:rPr>
        <w:t xml:space="preserve">индивидуальные особенности игрока. Поэтому, чтобы не потерять </w:t>
      </w:r>
      <w:r w:rsidRPr="00FD1933">
        <w:rPr>
          <w:rFonts w:eastAsia="Arial Unicode MS"/>
          <w:color w:val="000000"/>
          <w:spacing w:val="1"/>
          <w:lang w:val="ru-RU" w:eastAsia="ru-RU"/>
        </w:rPr>
        <w:t>игроков, тренировочный процесс должен приобретать ярко вы</w:t>
      </w:r>
      <w:r w:rsidRPr="00FD1933">
        <w:rPr>
          <w:rFonts w:eastAsia="Arial Unicode MS"/>
          <w:color w:val="000000"/>
          <w:spacing w:val="1"/>
          <w:lang w:val="ru-RU" w:eastAsia="ru-RU"/>
        </w:rPr>
        <w:softHyphen/>
      </w:r>
      <w:r w:rsidRPr="00FD1933">
        <w:rPr>
          <w:rFonts w:eastAsia="Arial Unicode MS"/>
          <w:color w:val="000000"/>
          <w:spacing w:val="2"/>
          <w:lang w:val="ru-RU" w:eastAsia="ru-RU"/>
        </w:rPr>
        <w:t xml:space="preserve">раженный индивидуальный специализированный характер. Если </w:t>
      </w:r>
      <w:r w:rsidRPr="00FD1933">
        <w:rPr>
          <w:rFonts w:eastAsia="Arial Unicode MS"/>
          <w:color w:val="000000"/>
          <w:spacing w:val="-2"/>
          <w:lang w:val="ru-RU" w:eastAsia="ru-RU"/>
        </w:rPr>
        <w:t xml:space="preserve">быть более конкретным, то на данном этапе существенно меняются </w:t>
      </w:r>
      <w:r w:rsidRPr="00FD1933">
        <w:rPr>
          <w:rFonts w:eastAsia="Arial Unicode MS"/>
          <w:color w:val="000000"/>
          <w:lang w:val="ru-RU" w:eastAsia="ru-RU"/>
        </w:rPr>
        <w:t xml:space="preserve">сами принципы подготовки. Когда мы проходили этапы обучения, </w:t>
      </w:r>
      <w:r w:rsidRPr="00FD1933">
        <w:rPr>
          <w:rFonts w:eastAsia="Arial Unicode MS"/>
          <w:color w:val="000000"/>
          <w:spacing w:val="1"/>
          <w:lang w:val="ru-RU" w:eastAsia="ru-RU"/>
        </w:rPr>
        <w:t xml:space="preserve">то главным средством специальной подготовки были упражнения </w:t>
      </w:r>
      <w:r w:rsidRPr="00FD1933">
        <w:rPr>
          <w:rFonts w:eastAsia="Arial Unicode MS"/>
          <w:color w:val="000000"/>
          <w:lang w:val="ru-RU" w:eastAsia="ru-RU"/>
        </w:rPr>
        <w:t>и количество их повторений.</w:t>
      </w:r>
    </w:p>
    <w:p w:rsidR="00847A53" w:rsidRPr="00FD1933" w:rsidRDefault="00C279A6" w:rsidP="000768D4">
      <w:pPr>
        <w:shd w:val="clear" w:color="auto" w:fill="FFFFFF"/>
        <w:ind w:right="38" w:firstLine="408"/>
        <w:jc w:val="both"/>
        <w:rPr>
          <w:rFonts w:eastAsia="Arial Unicode MS"/>
          <w:color w:val="000000"/>
          <w:lang w:val="ru-RU" w:eastAsia="ru-RU"/>
        </w:rPr>
      </w:pPr>
      <w:r w:rsidRPr="00FD1933">
        <w:rPr>
          <w:rFonts w:eastAsia="Arial Unicode MS"/>
          <w:color w:val="000000"/>
          <w:spacing w:val="-1"/>
          <w:lang w:val="ru-RU" w:eastAsia="ru-RU"/>
        </w:rPr>
        <w:t>На этапе спортивного совершенствования дальнейшее футболь</w:t>
      </w:r>
      <w:r w:rsidRPr="00FD1933">
        <w:rPr>
          <w:rFonts w:eastAsia="Arial Unicode MS"/>
          <w:color w:val="000000"/>
          <w:spacing w:val="-1"/>
          <w:lang w:val="ru-RU" w:eastAsia="ru-RU"/>
        </w:rPr>
        <w:softHyphen/>
      </w:r>
      <w:r w:rsidRPr="00FD1933">
        <w:rPr>
          <w:rFonts w:eastAsia="Arial Unicode MS"/>
          <w:color w:val="000000"/>
          <w:spacing w:val="1"/>
          <w:lang w:val="ru-RU" w:eastAsia="ru-RU"/>
        </w:rPr>
        <w:t>ное образование характеризуется преодолением больших физиче</w:t>
      </w:r>
      <w:r w:rsidRPr="00FD1933">
        <w:rPr>
          <w:rFonts w:eastAsia="Arial Unicode MS"/>
          <w:color w:val="000000"/>
          <w:spacing w:val="1"/>
          <w:lang w:val="ru-RU" w:eastAsia="ru-RU"/>
        </w:rPr>
        <w:softHyphen/>
      </w:r>
      <w:r w:rsidRPr="00FD1933">
        <w:rPr>
          <w:rFonts w:eastAsia="Arial Unicode MS"/>
          <w:color w:val="000000"/>
          <w:lang w:val="ru-RU" w:eastAsia="ru-RU"/>
        </w:rPr>
        <w:t xml:space="preserve">ских нагрузок, что требует полной мобилизации психологических </w:t>
      </w:r>
      <w:r w:rsidRPr="00FD1933">
        <w:rPr>
          <w:rFonts w:eastAsia="Arial Unicode MS"/>
          <w:color w:val="000000"/>
          <w:spacing w:val="7"/>
          <w:lang w:val="ru-RU" w:eastAsia="ru-RU"/>
        </w:rPr>
        <w:t xml:space="preserve">качеств. В этот период возрастает соревновательная практика, </w:t>
      </w:r>
      <w:r w:rsidRPr="00FD1933">
        <w:rPr>
          <w:rFonts w:eastAsia="Arial Unicode MS"/>
          <w:color w:val="000000"/>
          <w:spacing w:val="1"/>
          <w:lang w:val="ru-RU" w:eastAsia="ru-RU"/>
        </w:rPr>
        <w:t xml:space="preserve">а тренировочный процесс отличается значительным повышением </w:t>
      </w:r>
      <w:r w:rsidRPr="00FD1933">
        <w:rPr>
          <w:rFonts w:eastAsia="Arial Unicode MS"/>
          <w:color w:val="000000"/>
          <w:spacing w:val="-1"/>
          <w:lang w:val="ru-RU" w:eastAsia="ru-RU"/>
        </w:rPr>
        <w:t xml:space="preserve">объема и интенсивности основных тренировочных средств, где все </w:t>
      </w:r>
      <w:r w:rsidRPr="00FD1933">
        <w:rPr>
          <w:rFonts w:eastAsia="Arial Unicode MS"/>
          <w:color w:val="000000"/>
          <w:lang w:val="ru-RU" w:eastAsia="ru-RU"/>
        </w:rPr>
        <w:t>задачи решаются во временных режимах. Условия тренировок по</w:t>
      </w:r>
      <w:r w:rsidRPr="00FD1933">
        <w:rPr>
          <w:rFonts w:eastAsia="Arial Unicode MS"/>
          <w:color w:val="000000"/>
          <w:lang w:val="ru-RU" w:eastAsia="ru-RU"/>
        </w:rPr>
        <w:softHyphen/>
        <w:t>степенно приближаются к условиям соревновательных игр.</w:t>
      </w:r>
    </w:p>
    <w:p w:rsidR="00847A53" w:rsidRPr="00FD1933" w:rsidRDefault="00C279A6" w:rsidP="000768D4">
      <w:pPr>
        <w:shd w:val="clear" w:color="auto" w:fill="FFFFFF"/>
        <w:ind w:right="82" w:firstLine="408"/>
        <w:jc w:val="both"/>
        <w:rPr>
          <w:rFonts w:eastAsia="Arial Unicode MS"/>
          <w:color w:val="000000"/>
          <w:lang w:val="ru-RU" w:eastAsia="ru-RU"/>
        </w:rPr>
      </w:pPr>
      <w:r w:rsidRPr="00FD1933">
        <w:rPr>
          <w:rFonts w:eastAsia="Arial Unicode MS"/>
          <w:color w:val="000000"/>
          <w:lang w:val="ru-RU" w:eastAsia="ru-RU"/>
        </w:rPr>
        <w:t xml:space="preserve">Задачи этапа решаются с помощью различных методических </w:t>
      </w:r>
      <w:r w:rsidRPr="00FD1933">
        <w:rPr>
          <w:rFonts w:eastAsia="Arial Unicode MS"/>
          <w:color w:val="000000"/>
          <w:spacing w:val="1"/>
          <w:lang w:val="ru-RU" w:eastAsia="ru-RU"/>
        </w:rPr>
        <w:t>приемов - изменения внешних условий, а также изменения внут</w:t>
      </w:r>
      <w:r w:rsidRPr="00FD1933">
        <w:rPr>
          <w:rFonts w:eastAsia="Arial Unicode MS"/>
          <w:color w:val="000000"/>
          <w:spacing w:val="1"/>
          <w:lang w:val="ru-RU" w:eastAsia="ru-RU"/>
        </w:rPr>
        <w:softHyphen/>
      </w:r>
      <w:r w:rsidRPr="00FD1933">
        <w:rPr>
          <w:rFonts w:eastAsia="Arial Unicode MS"/>
          <w:color w:val="000000"/>
          <w:spacing w:val="2"/>
          <w:lang w:val="ru-RU" w:eastAsia="ru-RU"/>
        </w:rPr>
        <w:t>реннего состояния самого игрока, то есть изменения его физи</w:t>
      </w:r>
      <w:r w:rsidRPr="00FD1933">
        <w:rPr>
          <w:rFonts w:eastAsia="Arial Unicode MS"/>
          <w:color w:val="000000"/>
          <w:spacing w:val="2"/>
          <w:lang w:val="ru-RU" w:eastAsia="ru-RU"/>
        </w:rPr>
        <w:softHyphen/>
      </w:r>
      <w:r w:rsidRPr="00FD1933">
        <w:rPr>
          <w:rFonts w:eastAsia="Arial Unicode MS"/>
          <w:color w:val="000000"/>
          <w:spacing w:val="1"/>
          <w:lang w:val="ru-RU" w:eastAsia="ru-RU"/>
        </w:rPr>
        <w:t>ческих и психологических качеств. Задача тренера</w:t>
      </w:r>
      <w:r w:rsidR="00272215">
        <w:rPr>
          <w:rFonts w:eastAsia="Arial Unicode MS"/>
          <w:color w:val="000000"/>
          <w:spacing w:val="1"/>
          <w:lang w:val="ru-RU" w:eastAsia="ru-RU"/>
        </w:rPr>
        <w:t>-преподавателя</w:t>
      </w:r>
      <w:r w:rsidRPr="00FD1933">
        <w:rPr>
          <w:rFonts w:eastAsia="Arial Unicode MS"/>
          <w:color w:val="000000"/>
          <w:spacing w:val="1"/>
          <w:lang w:val="ru-RU" w:eastAsia="ru-RU"/>
        </w:rPr>
        <w:t xml:space="preserve"> организовать </w:t>
      </w:r>
      <w:r w:rsidRPr="00FD1933">
        <w:rPr>
          <w:rFonts w:eastAsia="Arial Unicode MS"/>
          <w:color w:val="000000"/>
          <w:lang w:val="ru-RU" w:eastAsia="ru-RU"/>
        </w:rPr>
        <w:t xml:space="preserve">процесс подготовки так, чтобы футболисту было бы интересно </w:t>
      </w:r>
      <w:r w:rsidRPr="00FD1933">
        <w:rPr>
          <w:rFonts w:eastAsia="Arial Unicode MS"/>
          <w:color w:val="000000"/>
          <w:spacing w:val="5"/>
          <w:lang w:val="ru-RU" w:eastAsia="ru-RU"/>
        </w:rPr>
        <w:t xml:space="preserve">практически разобраться во всех специфических требованиях </w:t>
      </w:r>
      <w:r w:rsidRPr="00FD1933">
        <w:rPr>
          <w:rFonts w:eastAsia="Arial Unicode MS"/>
          <w:color w:val="000000"/>
          <w:spacing w:val="-4"/>
          <w:lang w:val="ru-RU" w:eastAsia="ru-RU"/>
        </w:rPr>
        <w:t>игры.</w:t>
      </w:r>
    </w:p>
    <w:p w:rsidR="00847A53" w:rsidRPr="00FD1933" w:rsidRDefault="00C279A6" w:rsidP="000768D4">
      <w:pPr>
        <w:shd w:val="clear" w:color="auto" w:fill="FFFFFF"/>
        <w:ind w:right="125" w:firstLine="408"/>
        <w:jc w:val="both"/>
        <w:rPr>
          <w:rFonts w:eastAsia="Arial Unicode MS"/>
          <w:color w:val="000000"/>
          <w:lang w:val="ru-RU" w:eastAsia="ru-RU"/>
        </w:rPr>
      </w:pPr>
      <w:r w:rsidRPr="00FD1933">
        <w:rPr>
          <w:rFonts w:eastAsia="Arial Unicode MS"/>
          <w:color w:val="000000"/>
          <w:spacing w:val="-3"/>
          <w:lang w:val="ru-RU" w:eastAsia="ru-RU"/>
        </w:rPr>
        <w:t xml:space="preserve">Переход из юниорского возраста во взрослый, то есть переход от </w:t>
      </w:r>
      <w:r w:rsidRPr="00FD1933">
        <w:rPr>
          <w:rFonts w:eastAsia="Arial Unicode MS"/>
          <w:color w:val="000000"/>
          <w:spacing w:val="1"/>
          <w:lang w:val="ru-RU" w:eastAsia="ru-RU"/>
        </w:rPr>
        <w:t>этапа интенсивного развития к стационарному состоянию, предъ</w:t>
      </w:r>
      <w:r w:rsidRPr="00FD1933">
        <w:rPr>
          <w:rFonts w:eastAsia="Arial Unicode MS"/>
          <w:color w:val="000000"/>
          <w:spacing w:val="1"/>
          <w:lang w:val="ru-RU" w:eastAsia="ru-RU"/>
        </w:rPr>
        <w:softHyphen/>
      </w:r>
      <w:r w:rsidRPr="00FD1933">
        <w:rPr>
          <w:rFonts w:eastAsia="Arial Unicode MS"/>
          <w:color w:val="000000"/>
          <w:lang w:val="ru-RU" w:eastAsia="ru-RU"/>
        </w:rPr>
        <w:t xml:space="preserve">являет высокие требования к психологической подготовленности. </w:t>
      </w:r>
      <w:r w:rsidRPr="00FD1933">
        <w:rPr>
          <w:rFonts w:eastAsia="Arial Unicode MS"/>
          <w:color w:val="000000"/>
          <w:spacing w:val="-1"/>
          <w:lang w:val="ru-RU" w:eastAsia="ru-RU"/>
        </w:rPr>
        <w:t xml:space="preserve">Логика тренировки требует постоянно увеличивать нагрузки, а это, естественно, ведет к психическим перенапряжениям. Именно здесь </w:t>
      </w:r>
      <w:r w:rsidRPr="00FD1933">
        <w:rPr>
          <w:rFonts w:eastAsia="Arial Unicode MS"/>
          <w:color w:val="000000"/>
          <w:spacing w:val="2"/>
          <w:lang w:val="ru-RU" w:eastAsia="ru-RU"/>
        </w:rPr>
        <w:t xml:space="preserve">формируется отношение к занятиям как к сложному труду с его </w:t>
      </w:r>
      <w:r w:rsidRPr="00FD1933">
        <w:rPr>
          <w:rFonts w:eastAsia="Arial Unicode MS"/>
          <w:color w:val="000000"/>
          <w:spacing w:val="1"/>
          <w:lang w:val="ru-RU" w:eastAsia="ru-RU"/>
        </w:rPr>
        <w:t>ежедневными нагрузками и требованиями.</w:t>
      </w:r>
    </w:p>
    <w:p w:rsidR="00847A53" w:rsidRPr="00FD1933" w:rsidRDefault="00C279A6" w:rsidP="000768D4">
      <w:pPr>
        <w:shd w:val="clear" w:color="auto" w:fill="FFFFFF"/>
        <w:ind w:right="178" w:firstLine="408"/>
        <w:jc w:val="both"/>
        <w:rPr>
          <w:rFonts w:eastAsia="Arial Unicode MS"/>
          <w:color w:val="000000"/>
          <w:lang w:val="ru-RU" w:eastAsia="ru-RU"/>
        </w:rPr>
      </w:pPr>
      <w:r w:rsidRPr="00FD1933">
        <w:rPr>
          <w:rFonts w:eastAsia="Arial Unicode MS"/>
          <w:color w:val="000000"/>
          <w:spacing w:val="1"/>
          <w:lang w:val="ru-RU" w:eastAsia="ru-RU"/>
        </w:rPr>
        <w:t>Перечисленные задачи обусловливают выбор адекватных тре</w:t>
      </w:r>
      <w:r w:rsidRPr="00FD1933">
        <w:rPr>
          <w:rFonts w:eastAsia="Arial Unicode MS"/>
          <w:color w:val="000000"/>
          <w:spacing w:val="1"/>
          <w:lang w:val="ru-RU" w:eastAsia="ru-RU"/>
        </w:rPr>
        <w:softHyphen/>
      </w:r>
      <w:r w:rsidRPr="00FD1933">
        <w:rPr>
          <w:rFonts w:eastAsia="Arial Unicode MS"/>
          <w:color w:val="000000"/>
          <w:lang w:val="ru-RU" w:eastAsia="ru-RU"/>
        </w:rPr>
        <w:t>нировочных средств с учетом индивидуальных особенностей уче</w:t>
      </w:r>
      <w:r w:rsidRPr="00FD1933">
        <w:rPr>
          <w:rFonts w:eastAsia="Arial Unicode MS"/>
          <w:color w:val="000000"/>
          <w:lang w:val="ru-RU" w:eastAsia="ru-RU"/>
        </w:rPr>
        <w:softHyphen/>
      </w:r>
      <w:r w:rsidRPr="00FD1933">
        <w:rPr>
          <w:rFonts w:eastAsia="Arial Unicode MS"/>
          <w:color w:val="000000"/>
          <w:spacing w:val="2"/>
          <w:lang w:val="ru-RU" w:eastAsia="ru-RU"/>
        </w:rPr>
        <w:t>ников, а также индивидуального планирования, способствующе</w:t>
      </w:r>
      <w:r w:rsidRPr="00FD1933">
        <w:rPr>
          <w:rFonts w:eastAsia="Arial Unicode MS"/>
          <w:color w:val="000000"/>
          <w:spacing w:val="2"/>
          <w:lang w:val="ru-RU" w:eastAsia="ru-RU"/>
        </w:rPr>
        <w:softHyphen/>
      </w:r>
      <w:r w:rsidRPr="00FD1933">
        <w:rPr>
          <w:rFonts w:eastAsia="Arial Unicode MS"/>
          <w:color w:val="000000"/>
          <w:spacing w:val="1"/>
          <w:lang w:val="ru-RU" w:eastAsia="ru-RU"/>
        </w:rPr>
        <w:t xml:space="preserve">го раскрытию таланта игрока. Только правильно организованный </w:t>
      </w:r>
      <w:r w:rsidRPr="00FD1933">
        <w:rPr>
          <w:rFonts w:eastAsia="Arial Unicode MS"/>
          <w:color w:val="000000"/>
          <w:spacing w:val="3"/>
          <w:lang w:val="ru-RU" w:eastAsia="ru-RU"/>
        </w:rPr>
        <w:t xml:space="preserve">тренировочный процесс является тем ключом, который выведет </w:t>
      </w:r>
      <w:r w:rsidRPr="00FD1933">
        <w:rPr>
          <w:rFonts w:eastAsia="Arial Unicode MS"/>
          <w:color w:val="000000"/>
          <w:spacing w:val="-1"/>
          <w:lang w:val="ru-RU" w:eastAsia="ru-RU"/>
        </w:rPr>
        <w:t xml:space="preserve">его на уровень готовности. Впрочем, и игрок сейчас уже совсем не </w:t>
      </w:r>
      <w:r w:rsidRPr="00FD1933">
        <w:rPr>
          <w:rFonts w:eastAsia="Arial Unicode MS"/>
          <w:color w:val="000000"/>
          <w:lang w:val="ru-RU" w:eastAsia="ru-RU"/>
        </w:rPr>
        <w:t>тот - как по своей профессиональной заинтересованности, так и по своей психологии.</w:t>
      </w:r>
    </w:p>
    <w:p w:rsidR="00847A53" w:rsidRPr="00FD1933" w:rsidRDefault="00847A53" w:rsidP="000768D4">
      <w:pPr>
        <w:tabs>
          <w:tab w:val="left" w:pos="174"/>
        </w:tabs>
        <w:spacing w:line="317" w:lineRule="exact"/>
        <w:ind w:right="220" w:hanging="12"/>
        <w:jc w:val="both"/>
        <w:rPr>
          <w:lang w:val="ru-RU"/>
        </w:rPr>
      </w:pPr>
    </w:p>
    <w:p w:rsidR="004E2771" w:rsidRPr="00996730" w:rsidRDefault="00996730" w:rsidP="00996730">
      <w:pPr>
        <w:shd w:val="clear" w:color="auto" w:fill="FFFFFF"/>
        <w:spacing w:before="307" w:line="293" w:lineRule="exact"/>
        <w:ind w:left="142" w:right="-143"/>
        <w:rPr>
          <w:rFonts w:eastAsia="Arial Unicode MS"/>
          <w:color w:val="000000"/>
          <w:sz w:val="28"/>
          <w:lang w:val="ru-RU" w:eastAsia="ru-RU"/>
        </w:rPr>
      </w:pPr>
      <w:r w:rsidRPr="00996730">
        <w:rPr>
          <w:rFonts w:eastAsia="Arial Unicode MS"/>
          <w:b/>
          <w:bCs/>
          <w:color w:val="000000"/>
          <w:spacing w:val="-3"/>
          <w:sz w:val="28"/>
          <w:lang w:val="ru-RU" w:eastAsia="ru-RU"/>
        </w:rPr>
        <w:t xml:space="preserve">4.7. </w:t>
      </w:r>
      <w:r w:rsidR="00C279A6" w:rsidRPr="00996730">
        <w:rPr>
          <w:rFonts w:eastAsia="Arial Unicode MS"/>
          <w:b/>
          <w:bCs/>
          <w:color w:val="000000"/>
          <w:spacing w:val="-3"/>
          <w:sz w:val="28"/>
          <w:lang w:val="ru-RU" w:eastAsia="ru-RU"/>
        </w:rPr>
        <w:t>М</w:t>
      </w:r>
      <w:r w:rsidRPr="00996730">
        <w:rPr>
          <w:rFonts w:eastAsia="Arial Unicode MS"/>
          <w:b/>
          <w:bCs/>
          <w:color w:val="000000"/>
          <w:spacing w:val="-3"/>
          <w:sz w:val="28"/>
          <w:lang w:val="ru-RU" w:eastAsia="ru-RU"/>
        </w:rPr>
        <w:t xml:space="preserve">етодическое и материально-техническое обеспечение программы. </w:t>
      </w:r>
      <w:r w:rsidR="0065494C" w:rsidRPr="00996730">
        <w:rPr>
          <w:rFonts w:eastAsia="Arial Unicode MS"/>
          <w:b/>
          <w:bCs/>
          <w:color w:val="000000"/>
          <w:spacing w:val="-3"/>
          <w:sz w:val="28"/>
          <w:lang w:val="ru-RU" w:eastAsia="ru-RU"/>
        </w:rPr>
        <w:t xml:space="preserve">            </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Основными формами учебно-тренировочного процесса в спортивной школе являются теоретические и групповые практические занятия, тренировки по индивидуальным планам, календарные соревнования учебные и товарищеские игры, учебно-тренировочные занятия в оздоровительно-спортивном лагере и на учебно-тренировочном сборе, занятия по подготовке и сдаче норм контрольных нормативов, воспитательно-профилактические и оздоровительные мероприятия.</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Режим учебно-тренировочной работы основываются на необходимых для достижения высоких результатов объемах тренировочных нагрузок, постепенности их увеличения и оптимальных сроках достижения спортивного мастерства.</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Изучение теоретического материала планируется в форме бесед или лекций продолжительность 10-30 мин.</w:t>
      </w:r>
      <w:r>
        <w:rPr>
          <w:rFonts w:eastAsia="Arial Unicode MS"/>
          <w:color w:val="000000"/>
          <w:lang w:val="ru-RU" w:eastAsia="ru-RU"/>
        </w:rPr>
        <w:t xml:space="preserve"> </w:t>
      </w:r>
      <w:r w:rsidRPr="00FD1933">
        <w:rPr>
          <w:rFonts w:eastAsia="Arial Unicode MS"/>
          <w:color w:val="000000"/>
          <w:lang w:val="ru-RU" w:eastAsia="ru-RU"/>
        </w:rPr>
        <w:t xml:space="preserve">или специальных теоретических занятий продолжительностью 45 мин., кроме того теоретические сведения сообщаются также в ходе практических занятий. После чего продаться анализ занятий разбор игр на основе просмотра видео материла </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В каждой возрастной группе предусматривается прием контрольных нормативов по общей и специальной физической и технической подготовке. Прием контрольных нормативов производится не менее двух раз в течении года.</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 xml:space="preserve">Для начальной и учебно-тренировочных групп модельные занятия разработаны на основе годовых планов-графиков спортивной подготовке и примерных недельных циклов на различных этапах. </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Понятие об обучении и тренировке (совершенствовании) как едином педагогическом процессе.</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Методы словесной передачи знаний и руководства дейст</w:t>
      </w:r>
      <w:r w:rsidRPr="00FD1933">
        <w:rPr>
          <w:rFonts w:eastAsia="Arial Unicode MS"/>
          <w:color w:val="000000"/>
          <w:lang w:val="ru-RU" w:eastAsia="ru-RU"/>
        </w:rPr>
        <w:softHyphen/>
        <w:t>виями занимающихся: объяснение, рассказ, беседа.</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lastRenderedPageBreak/>
        <w:t>Методы обучения и совершенствования техники и тактики: демонстрация (показ), разучивание технико-тактических дей</w:t>
      </w:r>
      <w:r w:rsidRPr="00FD1933">
        <w:rPr>
          <w:rFonts w:eastAsia="Arial Unicode MS"/>
          <w:color w:val="000000"/>
          <w:lang w:val="ru-RU" w:eastAsia="ru-RU"/>
        </w:rPr>
        <w:softHyphen/>
        <w:t>ствий по частям и в целом, анализ действий (своих и против</w:t>
      </w:r>
      <w:r w:rsidRPr="00FD1933">
        <w:rPr>
          <w:rFonts w:eastAsia="Arial Unicode MS"/>
          <w:color w:val="000000"/>
          <w:lang w:val="ru-RU" w:eastAsia="ru-RU"/>
        </w:rPr>
        <w:softHyphen/>
        <w:t>ника), разработка вариантов технико-тактических действий, творческие задания в процессе тренировки и соревнований.</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Методы выполнения упражнений для развития физических качеств: повторный, переменный, интервальный, равномерный, темповый, контрольный и "до отказа", с максимальной интен</w:t>
      </w:r>
      <w:r w:rsidRPr="00FD1933">
        <w:rPr>
          <w:rFonts w:eastAsia="Arial Unicode MS"/>
          <w:color w:val="000000"/>
          <w:lang w:val="ru-RU" w:eastAsia="ru-RU"/>
        </w:rPr>
        <w:softHyphen/>
        <w:t>сивностью, с ускорением, круговой, игровом, соревнователь</w:t>
      </w:r>
      <w:r w:rsidRPr="00FD1933">
        <w:rPr>
          <w:rFonts w:eastAsia="Arial Unicode MS"/>
          <w:color w:val="000000"/>
          <w:lang w:val="ru-RU" w:eastAsia="ru-RU"/>
        </w:rPr>
        <w:softHyphen/>
        <w:t>ный.</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Тесная взаимосвязь между физической, технической и так</w:t>
      </w:r>
      <w:r w:rsidRPr="00FD1933">
        <w:rPr>
          <w:rFonts w:eastAsia="Arial Unicode MS"/>
          <w:color w:val="000000"/>
          <w:lang w:val="ru-RU" w:eastAsia="ru-RU"/>
        </w:rPr>
        <w:softHyphen/>
        <w:t>тической подготовкой юных футболистов и единство процесса их совершенствования.</w:t>
      </w:r>
    </w:p>
    <w:p w:rsidR="00FD1933" w:rsidRPr="00FD1933" w:rsidRDefault="00C279A6" w:rsidP="000768D4">
      <w:pPr>
        <w:ind w:firstLine="709"/>
        <w:jc w:val="both"/>
        <w:rPr>
          <w:rFonts w:eastAsia="Arial Unicode MS"/>
          <w:color w:val="000000"/>
          <w:lang w:val="ru-RU" w:eastAsia="ru-RU"/>
        </w:rPr>
      </w:pPr>
      <w:r w:rsidRPr="00FD1933">
        <w:rPr>
          <w:rFonts w:eastAsia="Arial Unicode MS"/>
          <w:color w:val="000000"/>
          <w:lang w:val="ru-RU" w:eastAsia="ru-RU"/>
        </w:rPr>
        <w:t>Систематическое участие в соревнованиях - важнейшее ус</w:t>
      </w:r>
      <w:r w:rsidRPr="00FD1933">
        <w:rPr>
          <w:rFonts w:eastAsia="Arial Unicode MS"/>
          <w:color w:val="000000"/>
          <w:lang w:val="ru-RU" w:eastAsia="ru-RU"/>
        </w:rPr>
        <w:softHyphen/>
        <w:t>ловие непрерывного роста и совершенствования технической и тактической подготовленности юных футболистов.</w:t>
      </w:r>
    </w:p>
    <w:p w:rsidR="00FD1933" w:rsidRPr="00FD1933" w:rsidRDefault="00C279A6" w:rsidP="000768D4">
      <w:pPr>
        <w:spacing w:after="120"/>
        <w:ind w:left="283" w:firstLine="709"/>
        <w:jc w:val="both"/>
        <w:rPr>
          <w:rFonts w:eastAsia="Arial Unicode MS"/>
          <w:color w:val="000000"/>
          <w:lang w:val="ru-RU" w:eastAsia="ru-RU"/>
        </w:rPr>
      </w:pPr>
      <w:r w:rsidRPr="00FD1933">
        <w:rPr>
          <w:rFonts w:eastAsia="Arial Unicode MS"/>
          <w:color w:val="000000"/>
          <w:lang w:val="ru-RU" w:eastAsia="ru-RU"/>
        </w:rPr>
        <w:t>Урок - основная форма организации и проведения занятий. Понятие о построении урока: задачи, содержание его частей и нагрузка в уроке. Понятие о комплексных и тематических за</w:t>
      </w:r>
      <w:r w:rsidRPr="00FD1933">
        <w:rPr>
          <w:rFonts w:eastAsia="Arial Unicode MS"/>
          <w:color w:val="000000"/>
          <w:lang w:val="ru-RU" w:eastAsia="ru-RU"/>
        </w:rPr>
        <w:softHyphen/>
        <w:t xml:space="preserve">нятиях, их особенности. </w:t>
      </w:r>
    </w:p>
    <w:p w:rsidR="004E2771" w:rsidRPr="00091F80" w:rsidRDefault="00C279A6" w:rsidP="000768D4">
      <w:pPr>
        <w:shd w:val="clear" w:color="auto" w:fill="FFFFFF"/>
        <w:ind w:right="230" w:firstLine="350"/>
        <w:jc w:val="both"/>
        <w:rPr>
          <w:rFonts w:eastAsia="Arial Unicode MS"/>
          <w:color w:val="000000"/>
          <w:lang w:val="ru-RU" w:eastAsia="ru-RU"/>
        </w:rPr>
      </w:pPr>
      <w:r w:rsidRPr="00091F80">
        <w:rPr>
          <w:rFonts w:eastAsia="Arial Unicode MS"/>
          <w:color w:val="000000"/>
          <w:spacing w:val="1"/>
          <w:lang w:val="ru-RU" w:eastAsia="ru-RU"/>
        </w:rPr>
        <w:t>Эффективность тренировочного и соревновательного процес</w:t>
      </w:r>
      <w:r w:rsidRPr="00091F80">
        <w:rPr>
          <w:rFonts w:eastAsia="Arial Unicode MS"/>
          <w:color w:val="000000"/>
          <w:spacing w:val="1"/>
          <w:lang w:val="ru-RU" w:eastAsia="ru-RU"/>
        </w:rPr>
        <w:softHyphen/>
      </w:r>
      <w:r w:rsidR="00CF0AB0">
        <w:rPr>
          <w:rFonts w:eastAsia="Arial Unicode MS"/>
          <w:color w:val="000000"/>
          <w:spacing w:val="3"/>
          <w:lang w:val="ru-RU" w:eastAsia="ru-RU"/>
        </w:rPr>
        <w:t xml:space="preserve">сов в отделении футбола </w:t>
      </w:r>
      <w:r w:rsidRPr="00091F80">
        <w:rPr>
          <w:rFonts w:eastAsia="Arial Unicode MS"/>
          <w:color w:val="000000"/>
          <w:spacing w:val="3"/>
          <w:lang w:val="ru-RU" w:eastAsia="ru-RU"/>
        </w:rPr>
        <w:t>СШ зависит от методического и материально-технического обеспечения. Создание специальных условий для качественной подго</w:t>
      </w:r>
      <w:r w:rsidRPr="00091F80">
        <w:rPr>
          <w:rFonts w:eastAsia="Arial Unicode MS"/>
          <w:color w:val="000000"/>
          <w:spacing w:val="3"/>
          <w:lang w:val="ru-RU" w:eastAsia="ru-RU"/>
        </w:rPr>
        <w:softHyphen/>
      </w:r>
      <w:r w:rsidRPr="00091F80">
        <w:rPr>
          <w:rFonts w:eastAsia="Arial Unicode MS"/>
          <w:color w:val="000000"/>
          <w:spacing w:val="1"/>
          <w:lang w:val="ru-RU" w:eastAsia="ru-RU"/>
        </w:rPr>
        <w:t xml:space="preserve">товки резерва для футбольных клубов и сборных команд </w:t>
      </w:r>
      <w:r w:rsidR="00CF0AB0">
        <w:rPr>
          <w:rFonts w:eastAsia="Arial Unicode MS"/>
          <w:color w:val="000000"/>
          <w:spacing w:val="1"/>
          <w:lang w:val="ru-RU" w:eastAsia="ru-RU"/>
        </w:rPr>
        <w:t>Бейского района</w:t>
      </w:r>
      <w:r w:rsidRPr="00091F80">
        <w:rPr>
          <w:rFonts w:eastAsia="Arial Unicode MS"/>
          <w:color w:val="000000"/>
          <w:spacing w:val="1"/>
          <w:lang w:val="ru-RU" w:eastAsia="ru-RU"/>
        </w:rPr>
        <w:t xml:space="preserve"> и Республики Хакасия, обеспечение комплексного решения проблем физического воспи</w:t>
      </w:r>
      <w:r w:rsidRPr="00091F80">
        <w:rPr>
          <w:rFonts w:eastAsia="Arial Unicode MS"/>
          <w:color w:val="000000"/>
          <w:spacing w:val="1"/>
          <w:lang w:val="ru-RU" w:eastAsia="ru-RU"/>
        </w:rPr>
        <w:softHyphen/>
        <w:t>тания и оздоровления детей, подростков и молодежи путем целе</w:t>
      </w:r>
      <w:r w:rsidRPr="00091F80">
        <w:rPr>
          <w:rFonts w:eastAsia="Arial Unicode MS"/>
          <w:color w:val="000000"/>
          <w:spacing w:val="1"/>
          <w:lang w:val="ru-RU" w:eastAsia="ru-RU"/>
        </w:rPr>
        <w:softHyphen/>
        <w:t>направленного использования всех возможностей методического и материально-</w:t>
      </w:r>
      <w:r w:rsidRPr="00091F80">
        <w:rPr>
          <w:rFonts w:eastAsia="Arial Unicode MS"/>
          <w:color w:val="000000"/>
          <w:lang w:val="ru-RU" w:eastAsia="ru-RU"/>
        </w:rPr>
        <w:t>технического обеспечения вида спорта.</w:t>
      </w:r>
    </w:p>
    <w:p w:rsidR="004E2771" w:rsidRPr="00091F80" w:rsidRDefault="00C279A6" w:rsidP="000768D4">
      <w:pPr>
        <w:shd w:val="clear" w:color="auto" w:fill="FFFFFF"/>
        <w:ind w:right="230" w:firstLine="350"/>
        <w:jc w:val="both"/>
        <w:rPr>
          <w:rFonts w:eastAsia="Arial Unicode MS"/>
          <w:color w:val="000000"/>
          <w:lang w:val="ru-RU" w:eastAsia="ru-RU"/>
        </w:rPr>
      </w:pPr>
      <w:r w:rsidRPr="00091F80">
        <w:rPr>
          <w:rFonts w:eastAsia="Arial Unicode MS"/>
          <w:color w:val="000000"/>
          <w:lang w:val="ru-RU" w:eastAsia="ru-RU"/>
        </w:rPr>
        <w:t>Методическое обеспечение включает:</w:t>
      </w:r>
    </w:p>
    <w:p w:rsidR="004E2771" w:rsidRPr="00091F80" w:rsidRDefault="00C279A6" w:rsidP="000768D4">
      <w:pPr>
        <w:widowControl w:val="0"/>
        <w:numPr>
          <w:ilvl w:val="0"/>
          <w:numId w:val="29"/>
        </w:numPr>
        <w:shd w:val="clear" w:color="auto" w:fill="FFFFFF"/>
        <w:tabs>
          <w:tab w:val="left" w:pos="557"/>
        </w:tabs>
        <w:autoSpaceDE w:val="0"/>
        <w:autoSpaceDN w:val="0"/>
        <w:adjustRightInd w:val="0"/>
        <w:ind w:left="993" w:hanging="709"/>
        <w:jc w:val="both"/>
        <w:rPr>
          <w:rFonts w:eastAsia="Arial Unicode MS"/>
          <w:color w:val="000000"/>
          <w:spacing w:val="-4"/>
          <w:lang w:val="ru-RU" w:eastAsia="ru-RU"/>
        </w:rPr>
      </w:pPr>
      <w:r w:rsidRPr="00091F80">
        <w:rPr>
          <w:rFonts w:eastAsia="Arial Unicode MS"/>
          <w:color w:val="000000"/>
          <w:spacing w:val="4"/>
          <w:lang w:val="ru-RU" w:eastAsia="ru-RU"/>
        </w:rPr>
        <w:t>методический класс</w:t>
      </w:r>
      <w:r w:rsidRPr="00091F80">
        <w:rPr>
          <w:rFonts w:eastAsia="Arial Unicode MS"/>
          <w:color w:val="000000"/>
          <w:spacing w:val="-1"/>
          <w:lang w:val="ru-RU" w:eastAsia="ru-RU"/>
        </w:rPr>
        <w:t>;</w:t>
      </w:r>
    </w:p>
    <w:p w:rsidR="004E2771" w:rsidRPr="00091F80" w:rsidRDefault="00C279A6" w:rsidP="000768D4">
      <w:pPr>
        <w:widowControl w:val="0"/>
        <w:numPr>
          <w:ilvl w:val="0"/>
          <w:numId w:val="29"/>
        </w:numPr>
        <w:shd w:val="clear" w:color="auto" w:fill="FFFFFF"/>
        <w:tabs>
          <w:tab w:val="left" w:pos="557"/>
        </w:tabs>
        <w:autoSpaceDE w:val="0"/>
        <w:autoSpaceDN w:val="0"/>
        <w:adjustRightInd w:val="0"/>
        <w:ind w:hanging="786"/>
        <w:jc w:val="both"/>
        <w:rPr>
          <w:rFonts w:eastAsia="Arial Unicode MS"/>
          <w:color w:val="000000"/>
          <w:spacing w:val="-4"/>
          <w:lang w:val="ru-RU" w:eastAsia="ru-RU"/>
        </w:rPr>
      </w:pPr>
      <w:r w:rsidRPr="00091F80">
        <w:rPr>
          <w:rFonts w:eastAsia="Arial Unicode MS"/>
          <w:color w:val="000000"/>
          <w:lang w:val="ru-RU" w:eastAsia="ru-RU"/>
        </w:rPr>
        <w:t>тренерская комната;</w:t>
      </w:r>
    </w:p>
    <w:p w:rsidR="004E2771" w:rsidRPr="00091F80" w:rsidRDefault="00C279A6" w:rsidP="000768D4">
      <w:pPr>
        <w:numPr>
          <w:ilvl w:val="0"/>
          <w:numId w:val="29"/>
        </w:numPr>
        <w:shd w:val="clear" w:color="auto" w:fill="FFFFFF"/>
        <w:ind w:left="567" w:right="230" w:hanging="283"/>
        <w:jc w:val="both"/>
        <w:rPr>
          <w:rFonts w:eastAsia="Arial Unicode MS"/>
          <w:color w:val="000000"/>
          <w:lang w:val="ru-RU" w:eastAsia="ru-RU"/>
        </w:rPr>
      </w:pPr>
      <w:r w:rsidRPr="00091F80">
        <w:rPr>
          <w:rFonts w:eastAsia="Arial Unicode MS"/>
          <w:color w:val="000000"/>
          <w:lang w:val="ru-RU" w:eastAsia="ru-RU"/>
        </w:rPr>
        <w:t>методическая литература;</w:t>
      </w:r>
    </w:p>
    <w:p w:rsidR="004E2771" w:rsidRPr="00091F80" w:rsidRDefault="00C279A6" w:rsidP="000768D4">
      <w:pPr>
        <w:numPr>
          <w:ilvl w:val="0"/>
          <w:numId w:val="29"/>
        </w:numPr>
        <w:shd w:val="clear" w:color="auto" w:fill="FFFFFF"/>
        <w:ind w:left="567" w:right="230" w:hanging="283"/>
        <w:jc w:val="both"/>
        <w:rPr>
          <w:rFonts w:eastAsia="Arial Unicode MS"/>
          <w:color w:val="000000"/>
          <w:lang w:val="ru-RU" w:eastAsia="ru-RU"/>
        </w:rPr>
      </w:pPr>
      <w:r w:rsidRPr="00091F80">
        <w:rPr>
          <w:rFonts w:eastAsia="Arial Unicode MS"/>
          <w:color w:val="000000"/>
          <w:lang w:val="ru-RU" w:eastAsia="ru-RU"/>
        </w:rPr>
        <w:t xml:space="preserve">учебные видео-фильмы на видео кассетах и </w:t>
      </w:r>
      <w:r w:rsidRPr="00091F80">
        <w:rPr>
          <w:rFonts w:eastAsia="Arial Unicode MS"/>
          <w:color w:val="000000"/>
          <w:lang w:eastAsia="ru-RU"/>
        </w:rPr>
        <w:t>DVD</w:t>
      </w:r>
      <w:r w:rsidRPr="00091F80">
        <w:rPr>
          <w:rFonts w:eastAsia="Arial Unicode MS"/>
          <w:color w:val="000000"/>
          <w:lang w:val="ru-RU" w:eastAsia="ru-RU"/>
        </w:rPr>
        <w:t>;</w:t>
      </w:r>
    </w:p>
    <w:p w:rsidR="004E2771" w:rsidRPr="00091F80" w:rsidRDefault="00C279A6" w:rsidP="000768D4">
      <w:pPr>
        <w:numPr>
          <w:ilvl w:val="0"/>
          <w:numId w:val="29"/>
        </w:numPr>
        <w:shd w:val="clear" w:color="auto" w:fill="FFFFFF"/>
        <w:ind w:left="567" w:right="230" w:hanging="283"/>
        <w:jc w:val="both"/>
        <w:rPr>
          <w:rFonts w:eastAsia="Arial Unicode MS"/>
          <w:color w:val="000000"/>
          <w:lang w:val="ru-RU" w:eastAsia="ru-RU"/>
        </w:rPr>
      </w:pPr>
      <w:r w:rsidRPr="00091F80">
        <w:rPr>
          <w:rFonts w:eastAsia="Arial Unicode MS"/>
          <w:color w:val="000000"/>
          <w:lang w:val="ru-RU" w:eastAsia="ru-RU"/>
        </w:rPr>
        <w:t>плакаты, слайды;</w:t>
      </w:r>
    </w:p>
    <w:p w:rsidR="004E2771" w:rsidRPr="00091F80" w:rsidRDefault="004E2771" w:rsidP="000768D4">
      <w:pPr>
        <w:shd w:val="clear" w:color="auto" w:fill="FFFFFF"/>
        <w:ind w:right="230"/>
        <w:jc w:val="both"/>
        <w:rPr>
          <w:rFonts w:eastAsia="Arial Unicode MS"/>
          <w:color w:val="000000"/>
          <w:lang w:val="ru-RU" w:eastAsia="ru-RU"/>
        </w:rPr>
      </w:pPr>
    </w:p>
    <w:p w:rsidR="004E2771" w:rsidRPr="00091F80" w:rsidRDefault="00CF0AB0" w:rsidP="000768D4">
      <w:pPr>
        <w:shd w:val="clear" w:color="auto" w:fill="FFFFFF"/>
        <w:ind w:left="10" w:right="19" w:firstLine="298"/>
        <w:jc w:val="both"/>
        <w:rPr>
          <w:rFonts w:eastAsia="Arial Unicode MS"/>
          <w:b/>
          <w:bCs/>
          <w:i/>
          <w:iCs/>
          <w:color w:val="000000"/>
          <w:spacing w:val="-5"/>
          <w:lang w:val="ru-RU" w:eastAsia="ru-RU"/>
        </w:rPr>
      </w:pPr>
      <w:r>
        <w:rPr>
          <w:rFonts w:eastAsia="Arial Unicode MS"/>
          <w:color w:val="000000"/>
          <w:spacing w:val="1"/>
          <w:lang w:val="ru-RU" w:eastAsia="ru-RU"/>
        </w:rPr>
        <w:t xml:space="preserve">Материально-техническая база </w:t>
      </w:r>
      <w:r w:rsidR="00C279A6" w:rsidRPr="00091F80">
        <w:rPr>
          <w:rFonts w:eastAsia="Arial Unicode MS"/>
          <w:color w:val="000000"/>
          <w:spacing w:val="1"/>
          <w:lang w:val="ru-RU" w:eastAsia="ru-RU"/>
        </w:rPr>
        <w:t>СШ  включает:</w:t>
      </w:r>
    </w:p>
    <w:p w:rsidR="004E2771" w:rsidRPr="00091F80" w:rsidRDefault="00C279A6" w:rsidP="000768D4">
      <w:pPr>
        <w:shd w:val="clear" w:color="auto" w:fill="FFFFFF"/>
        <w:ind w:left="307"/>
        <w:jc w:val="both"/>
        <w:outlineLvl w:val="0"/>
        <w:rPr>
          <w:rFonts w:eastAsia="Arial Unicode MS"/>
          <w:color w:val="000000"/>
          <w:lang w:val="ru-RU" w:eastAsia="ru-RU"/>
        </w:rPr>
      </w:pPr>
      <w:r w:rsidRPr="00091F80">
        <w:rPr>
          <w:rFonts w:eastAsia="Arial Unicode MS"/>
          <w:b/>
          <w:bCs/>
          <w:i/>
          <w:iCs/>
          <w:color w:val="000000"/>
          <w:spacing w:val="-5"/>
          <w:lang w:val="ru-RU" w:eastAsia="ru-RU"/>
        </w:rPr>
        <w:t>Специализированные площади:</w:t>
      </w:r>
    </w:p>
    <w:p w:rsidR="004E2771" w:rsidRPr="00091F80" w:rsidRDefault="00C279A6" w:rsidP="000768D4">
      <w:pPr>
        <w:widowControl w:val="0"/>
        <w:numPr>
          <w:ilvl w:val="0"/>
          <w:numId w:val="30"/>
        </w:numPr>
        <w:shd w:val="clear" w:color="auto" w:fill="FFFFFF"/>
        <w:tabs>
          <w:tab w:val="left" w:pos="557"/>
        </w:tabs>
        <w:autoSpaceDE w:val="0"/>
        <w:autoSpaceDN w:val="0"/>
        <w:adjustRightInd w:val="0"/>
        <w:ind w:left="288"/>
        <w:jc w:val="both"/>
        <w:rPr>
          <w:rFonts w:eastAsia="Arial Unicode MS"/>
          <w:color w:val="000000"/>
          <w:spacing w:val="-12"/>
          <w:lang w:val="ru-RU" w:eastAsia="ru-RU"/>
        </w:rPr>
      </w:pPr>
      <w:r w:rsidRPr="00091F80">
        <w:rPr>
          <w:rFonts w:eastAsia="Arial Unicode MS"/>
          <w:color w:val="000000"/>
          <w:spacing w:val="1"/>
          <w:lang w:val="ru-RU" w:eastAsia="ru-RU"/>
        </w:rPr>
        <w:t>мини-футбольных полей - 2 (одно синтетическое);</w:t>
      </w:r>
    </w:p>
    <w:p w:rsidR="004E2771" w:rsidRPr="00091F80" w:rsidRDefault="00C279A6" w:rsidP="00CF0AB0">
      <w:pPr>
        <w:widowControl w:val="0"/>
        <w:numPr>
          <w:ilvl w:val="0"/>
          <w:numId w:val="30"/>
        </w:numPr>
        <w:shd w:val="clear" w:color="auto" w:fill="FFFFFF"/>
        <w:tabs>
          <w:tab w:val="left" w:pos="557"/>
        </w:tabs>
        <w:autoSpaceDE w:val="0"/>
        <w:autoSpaceDN w:val="0"/>
        <w:adjustRightInd w:val="0"/>
        <w:ind w:left="288"/>
        <w:jc w:val="both"/>
        <w:rPr>
          <w:rFonts w:eastAsia="Arial Unicode MS"/>
          <w:color w:val="000000"/>
          <w:spacing w:val="-3"/>
          <w:lang w:val="ru-RU" w:eastAsia="ru-RU"/>
        </w:rPr>
      </w:pPr>
      <w:r w:rsidRPr="00091F80">
        <w:rPr>
          <w:rFonts w:eastAsia="Arial Unicode MS"/>
          <w:color w:val="000000"/>
          <w:spacing w:val="-6"/>
          <w:lang w:val="ru-RU" w:eastAsia="ru-RU"/>
        </w:rPr>
        <w:t xml:space="preserve">три игровых зала </w:t>
      </w:r>
      <w:r w:rsidR="00CF0AB0" w:rsidRPr="00CF0AB0">
        <w:rPr>
          <w:rFonts w:eastAsia="Arial Unicode MS"/>
          <w:color w:val="000000"/>
          <w:spacing w:val="-6"/>
          <w:lang w:val="ru-RU" w:eastAsia="ru-RU"/>
        </w:rPr>
        <w:t>МБОУ "Бейская СОШИ им. Н.П. Князева"</w:t>
      </w:r>
      <w:r w:rsidR="00CF0AB0">
        <w:rPr>
          <w:rFonts w:eastAsia="Arial Unicode MS"/>
          <w:color w:val="000000"/>
          <w:spacing w:val="-6"/>
          <w:lang w:val="ru-RU" w:eastAsia="ru-RU"/>
        </w:rPr>
        <w:t>,  Борцовский зал, зал Бейского РДК МКУ ДО «</w:t>
      </w:r>
      <w:r w:rsidRPr="00091F80">
        <w:rPr>
          <w:rFonts w:eastAsia="Arial Unicode MS"/>
          <w:color w:val="000000"/>
          <w:spacing w:val="-6"/>
          <w:lang w:val="ru-RU" w:eastAsia="ru-RU"/>
        </w:rPr>
        <w:t>СШ</w:t>
      </w:r>
      <w:r w:rsidR="00CF0AB0">
        <w:rPr>
          <w:rFonts w:eastAsia="Arial Unicode MS"/>
          <w:color w:val="000000"/>
          <w:spacing w:val="-6"/>
          <w:lang w:val="ru-RU" w:eastAsia="ru-RU"/>
        </w:rPr>
        <w:t>»</w:t>
      </w:r>
      <w:r w:rsidRPr="00091F80">
        <w:rPr>
          <w:rFonts w:eastAsia="Arial Unicode MS"/>
          <w:color w:val="000000"/>
          <w:spacing w:val="-6"/>
          <w:lang w:val="ru-RU" w:eastAsia="ru-RU"/>
        </w:rPr>
        <w:t>;</w:t>
      </w:r>
    </w:p>
    <w:p w:rsidR="004E2771" w:rsidRPr="00091F80" w:rsidRDefault="00C279A6" w:rsidP="000768D4">
      <w:pPr>
        <w:widowControl w:val="0"/>
        <w:numPr>
          <w:ilvl w:val="0"/>
          <w:numId w:val="30"/>
        </w:numPr>
        <w:shd w:val="clear" w:color="auto" w:fill="FFFFFF"/>
        <w:tabs>
          <w:tab w:val="left" w:pos="557"/>
        </w:tabs>
        <w:autoSpaceDE w:val="0"/>
        <w:autoSpaceDN w:val="0"/>
        <w:adjustRightInd w:val="0"/>
        <w:ind w:firstLine="288"/>
        <w:jc w:val="both"/>
        <w:rPr>
          <w:rFonts w:eastAsia="Arial Unicode MS"/>
          <w:color w:val="000000"/>
          <w:spacing w:val="-1"/>
          <w:lang w:val="ru-RU" w:eastAsia="ru-RU"/>
        </w:rPr>
      </w:pPr>
      <w:r w:rsidRPr="00091F80">
        <w:rPr>
          <w:rFonts w:eastAsia="Arial Unicode MS"/>
          <w:color w:val="000000"/>
          <w:spacing w:val="4"/>
          <w:lang w:val="ru-RU" w:eastAsia="ru-RU"/>
        </w:rPr>
        <w:t xml:space="preserve">спортивные площадки (баскетбольные - 2, волейбольные - </w:t>
      </w:r>
      <w:r w:rsidRPr="00091F80">
        <w:rPr>
          <w:rFonts w:eastAsia="Arial Unicode MS"/>
          <w:color w:val="000000"/>
          <w:spacing w:val="-6"/>
          <w:lang w:val="ru-RU" w:eastAsia="ru-RU"/>
        </w:rPr>
        <w:t>1);</w:t>
      </w:r>
    </w:p>
    <w:p w:rsidR="004E2771" w:rsidRPr="00091F80" w:rsidRDefault="00C279A6" w:rsidP="000768D4">
      <w:pPr>
        <w:jc w:val="both"/>
        <w:rPr>
          <w:rFonts w:eastAsia="Arial Unicode MS"/>
          <w:color w:val="000000"/>
          <w:spacing w:val="1"/>
          <w:lang w:val="ru-RU" w:eastAsia="ru-RU"/>
        </w:rPr>
      </w:pPr>
      <w:r w:rsidRPr="00091F80">
        <w:rPr>
          <w:rFonts w:eastAsia="Arial Unicode MS"/>
          <w:color w:val="000000"/>
          <w:spacing w:val="1"/>
          <w:lang w:val="ru-RU" w:eastAsia="ru-RU"/>
        </w:rPr>
        <w:t xml:space="preserve">    4) раздевалки для обучающихся (душ, туалет);</w:t>
      </w:r>
    </w:p>
    <w:p w:rsidR="004E2771" w:rsidRPr="00091F80" w:rsidRDefault="004E2771" w:rsidP="000768D4">
      <w:pPr>
        <w:shd w:val="clear" w:color="auto" w:fill="FFFFFF"/>
        <w:ind w:left="62"/>
        <w:jc w:val="both"/>
        <w:outlineLvl w:val="0"/>
        <w:rPr>
          <w:rFonts w:eastAsia="Arial Unicode MS"/>
          <w:b/>
          <w:bCs/>
          <w:i/>
          <w:iCs/>
          <w:color w:val="000000"/>
          <w:spacing w:val="-2"/>
          <w:lang w:val="ru-RU" w:eastAsia="ru-RU"/>
        </w:rPr>
      </w:pPr>
    </w:p>
    <w:p w:rsidR="004E2771" w:rsidRPr="00091F80" w:rsidRDefault="00C279A6" w:rsidP="000768D4">
      <w:pPr>
        <w:shd w:val="clear" w:color="auto" w:fill="FFFFFF"/>
        <w:ind w:left="62"/>
        <w:jc w:val="both"/>
        <w:outlineLvl w:val="0"/>
        <w:rPr>
          <w:rFonts w:eastAsia="Arial Unicode MS"/>
          <w:color w:val="000000"/>
          <w:lang w:val="ru-RU" w:eastAsia="ru-RU"/>
        </w:rPr>
      </w:pPr>
      <w:r w:rsidRPr="00091F80">
        <w:rPr>
          <w:rFonts w:eastAsia="Arial Unicode MS"/>
          <w:b/>
          <w:bCs/>
          <w:i/>
          <w:iCs/>
          <w:color w:val="000000"/>
          <w:spacing w:val="-2"/>
          <w:lang w:val="ru-RU" w:eastAsia="ru-RU"/>
        </w:rPr>
        <w:t>Оборудование:</w:t>
      </w:r>
    </w:p>
    <w:p w:rsidR="004E2771" w:rsidRPr="00091F80" w:rsidRDefault="00C279A6" w:rsidP="000768D4">
      <w:pPr>
        <w:widowControl w:val="0"/>
        <w:numPr>
          <w:ilvl w:val="0"/>
          <w:numId w:val="31"/>
        </w:numPr>
        <w:shd w:val="clear" w:color="auto" w:fill="FFFFFF"/>
        <w:tabs>
          <w:tab w:val="left" w:pos="394"/>
        </w:tabs>
        <w:autoSpaceDE w:val="0"/>
        <w:autoSpaceDN w:val="0"/>
        <w:adjustRightInd w:val="0"/>
        <w:ind w:left="115"/>
        <w:jc w:val="both"/>
        <w:rPr>
          <w:rFonts w:eastAsia="Arial Unicode MS"/>
          <w:color w:val="000000"/>
          <w:spacing w:val="-12"/>
          <w:lang w:val="ru-RU" w:eastAsia="ru-RU"/>
        </w:rPr>
      </w:pPr>
      <w:r w:rsidRPr="00091F80">
        <w:rPr>
          <w:rFonts w:eastAsia="Arial Unicode MS"/>
          <w:color w:val="000000"/>
          <w:spacing w:val="1"/>
          <w:lang w:val="ru-RU" w:eastAsia="ru-RU"/>
        </w:rPr>
        <w:t xml:space="preserve">стандартные ворота (футбольные) </w:t>
      </w:r>
      <w:r w:rsidR="00EC50DF">
        <w:rPr>
          <w:rFonts w:eastAsia="Arial Unicode MS"/>
          <w:color w:val="000000"/>
          <w:spacing w:val="1"/>
          <w:lang w:val="ru-RU" w:eastAsia="ru-RU"/>
        </w:rPr>
        <w:tab/>
      </w:r>
      <w:r w:rsidRPr="00091F80">
        <w:rPr>
          <w:rFonts w:eastAsia="Arial Unicode MS"/>
          <w:color w:val="000000"/>
          <w:spacing w:val="1"/>
          <w:lang w:val="ru-RU" w:eastAsia="ru-RU"/>
        </w:rPr>
        <w:t>4 шт.</w:t>
      </w:r>
    </w:p>
    <w:p w:rsidR="004E2771" w:rsidRPr="00091F80" w:rsidRDefault="00C279A6" w:rsidP="000768D4">
      <w:pPr>
        <w:widowControl w:val="0"/>
        <w:numPr>
          <w:ilvl w:val="0"/>
          <w:numId w:val="31"/>
        </w:numPr>
        <w:shd w:val="clear" w:color="auto" w:fill="FFFFFF"/>
        <w:tabs>
          <w:tab w:val="left" w:pos="394"/>
          <w:tab w:val="left" w:pos="3566"/>
        </w:tabs>
        <w:autoSpaceDE w:val="0"/>
        <w:autoSpaceDN w:val="0"/>
        <w:adjustRightInd w:val="0"/>
        <w:ind w:left="115"/>
        <w:jc w:val="both"/>
        <w:rPr>
          <w:rFonts w:eastAsia="Arial Unicode MS"/>
          <w:color w:val="000000"/>
          <w:spacing w:val="-7"/>
          <w:lang w:val="ru-RU" w:eastAsia="ru-RU"/>
        </w:rPr>
      </w:pPr>
      <w:r w:rsidRPr="00091F80">
        <w:rPr>
          <w:rFonts w:eastAsia="Arial Unicode MS"/>
          <w:color w:val="000000"/>
          <w:spacing w:val="-6"/>
          <w:lang w:val="ru-RU" w:eastAsia="ru-RU"/>
        </w:rPr>
        <w:t>футбольные ворота 2x3 м</w:t>
      </w:r>
      <w:r w:rsidRPr="00091F80">
        <w:rPr>
          <w:rFonts w:eastAsia="Arial Unicode MS"/>
          <w:color w:val="000000"/>
          <w:lang w:val="ru-RU" w:eastAsia="ru-RU"/>
        </w:rPr>
        <w:tab/>
        <w:t xml:space="preserve">    </w:t>
      </w:r>
      <w:r w:rsidR="000768D4">
        <w:rPr>
          <w:rFonts w:eastAsia="Arial Unicode MS"/>
          <w:color w:val="000000"/>
          <w:lang w:val="ru-RU" w:eastAsia="ru-RU"/>
        </w:rPr>
        <w:t xml:space="preserve">  </w:t>
      </w:r>
      <w:r w:rsidRPr="00091F80">
        <w:rPr>
          <w:rFonts w:eastAsia="Arial Unicode MS"/>
          <w:color w:val="000000"/>
          <w:lang w:val="ru-RU" w:eastAsia="ru-RU"/>
        </w:rPr>
        <w:t xml:space="preserve"> </w:t>
      </w:r>
      <w:r w:rsidR="00EC50DF">
        <w:rPr>
          <w:rFonts w:eastAsia="Arial Unicode MS"/>
          <w:color w:val="000000"/>
          <w:lang w:val="ru-RU" w:eastAsia="ru-RU"/>
        </w:rPr>
        <w:tab/>
      </w:r>
      <w:r w:rsidRPr="00091F80">
        <w:rPr>
          <w:rFonts w:eastAsia="Arial Unicode MS"/>
          <w:color w:val="000000"/>
          <w:spacing w:val="1"/>
          <w:lang w:val="ru-RU" w:eastAsia="ru-RU"/>
        </w:rPr>
        <w:t>8шт.</w:t>
      </w:r>
    </w:p>
    <w:p w:rsidR="004E2771" w:rsidRPr="00091F80" w:rsidRDefault="00C279A6" w:rsidP="000768D4">
      <w:pPr>
        <w:widowControl w:val="0"/>
        <w:numPr>
          <w:ilvl w:val="0"/>
          <w:numId w:val="31"/>
        </w:numPr>
        <w:shd w:val="clear" w:color="auto" w:fill="FFFFFF"/>
        <w:tabs>
          <w:tab w:val="left" w:pos="394"/>
          <w:tab w:val="left" w:pos="3562"/>
        </w:tabs>
        <w:autoSpaceDE w:val="0"/>
        <w:autoSpaceDN w:val="0"/>
        <w:adjustRightInd w:val="0"/>
        <w:ind w:left="115"/>
        <w:jc w:val="both"/>
        <w:rPr>
          <w:rFonts w:eastAsia="Arial Unicode MS"/>
          <w:color w:val="000000"/>
          <w:spacing w:val="-3"/>
          <w:lang w:val="ru-RU" w:eastAsia="ru-RU"/>
        </w:rPr>
      </w:pPr>
      <w:r w:rsidRPr="00091F80">
        <w:rPr>
          <w:rFonts w:eastAsia="Arial Unicode MS"/>
          <w:color w:val="000000"/>
          <w:spacing w:val="-3"/>
          <w:lang w:val="ru-RU" w:eastAsia="ru-RU"/>
        </w:rPr>
        <w:t>малые ворота 1x1 м</w:t>
      </w:r>
      <w:r w:rsidRPr="00091F80">
        <w:rPr>
          <w:rFonts w:eastAsia="Arial Unicode MS"/>
          <w:color w:val="000000"/>
          <w:lang w:val="ru-RU" w:eastAsia="ru-RU"/>
        </w:rPr>
        <w:tab/>
        <w:t xml:space="preserve">     </w:t>
      </w:r>
      <w:r w:rsidR="000768D4">
        <w:rPr>
          <w:rFonts w:eastAsia="Arial Unicode MS"/>
          <w:color w:val="000000"/>
          <w:lang w:val="ru-RU" w:eastAsia="ru-RU"/>
        </w:rPr>
        <w:t xml:space="preserve">  </w:t>
      </w:r>
      <w:r w:rsidR="00EC50DF">
        <w:rPr>
          <w:rFonts w:eastAsia="Arial Unicode MS"/>
          <w:color w:val="000000"/>
          <w:lang w:val="ru-RU" w:eastAsia="ru-RU"/>
        </w:rPr>
        <w:tab/>
      </w:r>
      <w:r w:rsidRPr="00091F80">
        <w:rPr>
          <w:rFonts w:eastAsia="Arial Unicode MS"/>
          <w:color w:val="000000"/>
          <w:spacing w:val="-7"/>
          <w:lang w:val="ru-RU" w:eastAsia="ru-RU"/>
        </w:rPr>
        <w:t>2 шт.</w:t>
      </w:r>
    </w:p>
    <w:p w:rsidR="004E2771" w:rsidRPr="00091F80" w:rsidRDefault="00C279A6" w:rsidP="000768D4">
      <w:pPr>
        <w:widowControl w:val="0"/>
        <w:numPr>
          <w:ilvl w:val="0"/>
          <w:numId w:val="31"/>
        </w:numPr>
        <w:shd w:val="clear" w:color="auto" w:fill="FFFFFF"/>
        <w:tabs>
          <w:tab w:val="left" w:pos="394"/>
          <w:tab w:val="left" w:pos="3451"/>
        </w:tabs>
        <w:autoSpaceDE w:val="0"/>
        <w:autoSpaceDN w:val="0"/>
        <w:adjustRightInd w:val="0"/>
        <w:ind w:left="115"/>
        <w:jc w:val="both"/>
        <w:rPr>
          <w:rFonts w:eastAsia="Arial Unicode MS"/>
          <w:color w:val="000000"/>
          <w:spacing w:val="-9"/>
          <w:lang w:val="ru-RU" w:eastAsia="ru-RU"/>
        </w:rPr>
      </w:pPr>
      <w:r w:rsidRPr="00091F80">
        <w:rPr>
          <w:rFonts w:eastAsia="Arial Unicode MS"/>
          <w:color w:val="000000"/>
          <w:spacing w:val="-6"/>
          <w:lang w:val="ru-RU" w:eastAsia="ru-RU"/>
        </w:rPr>
        <w:t>стойки для обводки</w:t>
      </w:r>
      <w:r w:rsidRPr="00091F80">
        <w:rPr>
          <w:rFonts w:eastAsia="Arial Unicode MS"/>
          <w:color w:val="000000"/>
          <w:lang w:val="ru-RU" w:eastAsia="ru-RU"/>
        </w:rPr>
        <w:tab/>
        <w:t xml:space="preserve">      </w:t>
      </w:r>
      <w:r w:rsidR="000768D4">
        <w:rPr>
          <w:rFonts w:eastAsia="Arial Unicode MS"/>
          <w:color w:val="000000"/>
          <w:lang w:val="ru-RU" w:eastAsia="ru-RU"/>
        </w:rPr>
        <w:t xml:space="preserve">  </w:t>
      </w:r>
      <w:r w:rsidR="00EC50DF">
        <w:rPr>
          <w:rFonts w:eastAsia="Arial Unicode MS"/>
          <w:color w:val="000000"/>
          <w:lang w:val="ru-RU" w:eastAsia="ru-RU"/>
        </w:rPr>
        <w:tab/>
      </w:r>
      <w:r w:rsidRPr="00091F80">
        <w:rPr>
          <w:rFonts w:eastAsia="Arial Unicode MS"/>
          <w:color w:val="000000"/>
          <w:spacing w:val="-10"/>
          <w:lang w:val="ru-RU" w:eastAsia="ru-RU"/>
        </w:rPr>
        <w:t>20 шт.</w:t>
      </w:r>
    </w:p>
    <w:p w:rsidR="004E2771" w:rsidRPr="00091F80" w:rsidRDefault="00C279A6" w:rsidP="000768D4">
      <w:pPr>
        <w:widowControl w:val="0"/>
        <w:numPr>
          <w:ilvl w:val="0"/>
          <w:numId w:val="32"/>
        </w:numPr>
        <w:shd w:val="clear" w:color="auto" w:fill="FFFFFF"/>
        <w:tabs>
          <w:tab w:val="left" w:pos="394"/>
          <w:tab w:val="left" w:pos="3566"/>
        </w:tabs>
        <w:autoSpaceDE w:val="0"/>
        <w:autoSpaceDN w:val="0"/>
        <w:adjustRightInd w:val="0"/>
        <w:ind w:left="34" w:right="1690" w:firstLine="82"/>
        <w:jc w:val="both"/>
        <w:rPr>
          <w:rFonts w:eastAsia="Arial Unicode MS"/>
          <w:color w:val="000000"/>
          <w:spacing w:val="-8"/>
          <w:lang w:val="ru-RU" w:eastAsia="ru-RU"/>
        </w:rPr>
      </w:pPr>
      <w:r w:rsidRPr="00091F80">
        <w:rPr>
          <w:rFonts w:eastAsia="Arial Unicode MS"/>
          <w:color w:val="000000"/>
          <w:spacing w:val="-5"/>
          <w:lang w:val="ru-RU" w:eastAsia="ru-RU"/>
        </w:rPr>
        <w:t xml:space="preserve"> 10) легкоатлетические барьеры        </w:t>
      </w:r>
      <w:r w:rsidR="00EC50DF">
        <w:rPr>
          <w:rFonts w:eastAsia="Arial Unicode MS"/>
          <w:color w:val="000000"/>
          <w:spacing w:val="-5"/>
          <w:lang w:val="ru-RU" w:eastAsia="ru-RU"/>
        </w:rPr>
        <w:tab/>
      </w:r>
      <w:r w:rsidRPr="00091F80">
        <w:rPr>
          <w:rFonts w:eastAsia="Arial Unicode MS"/>
          <w:color w:val="000000"/>
          <w:spacing w:val="-5"/>
          <w:lang w:val="ru-RU" w:eastAsia="ru-RU"/>
        </w:rPr>
        <w:t>10 шт.</w:t>
      </w:r>
    </w:p>
    <w:p w:rsidR="004E2771" w:rsidRPr="00091F80" w:rsidRDefault="004E2771" w:rsidP="000768D4">
      <w:pPr>
        <w:shd w:val="clear" w:color="auto" w:fill="FFFFFF"/>
        <w:jc w:val="both"/>
        <w:outlineLvl w:val="0"/>
        <w:rPr>
          <w:rFonts w:eastAsia="Arial Unicode MS"/>
          <w:b/>
          <w:bCs/>
          <w:i/>
          <w:iCs/>
          <w:color w:val="000000"/>
          <w:spacing w:val="-4"/>
          <w:lang w:val="ru-RU" w:eastAsia="ru-RU"/>
        </w:rPr>
      </w:pPr>
    </w:p>
    <w:p w:rsidR="004E2771" w:rsidRPr="00091F80" w:rsidRDefault="00C279A6" w:rsidP="000768D4">
      <w:pPr>
        <w:shd w:val="clear" w:color="auto" w:fill="FFFFFF"/>
        <w:jc w:val="both"/>
        <w:outlineLvl w:val="0"/>
        <w:rPr>
          <w:rFonts w:eastAsia="Arial Unicode MS"/>
          <w:color w:val="000000"/>
          <w:lang w:val="ru-RU" w:eastAsia="ru-RU"/>
        </w:rPr>
      </w:pPr>
      <w:r w:rsidRPr="00091F80">
        <w:rPr>
          <w:rFonts w:eastAsia="Arial Unicode MS"/>
          <w:b/>
          <w:bCs/>
          <w:i/>
          <w:iCs/>
          <w:color w:val="000000"/>
          <w:spacing w:val="-4"/>
          <w:lang w:val="ru-RU" w:eastAsia="ru-RU"/>
        </w:rPr>
        <w:t>Инвентарь:</w:t>
      </w:r>
    </w:p>
    <w:p w:rsidR="004E2771" w:rsidRPr="00091F80" w:rsidRDefault="00C279A6" w:rsidP="000768D4">
      <w:pPr>
        <w:widowControl w:val="0"/>
        <w:numPr>
          <w:ilvl w:val="0"/>
          <w:numId w:val="33"/>
        </w:numPr>
        <w:shd w:val="clear" w:color="auto" w:fill="FFFFFF"/>
        <w:tabs>
          <w:tab w:val="left" w:pos="346"/>
          <w:tab w:val="left" w:pos="3403"/>
        </w:tabs>
        <w:autoSpaceDE w:val="0"/>
        <w:autoSpaceDN w:val="0"/>
        <w:adjustRightInd w:val="0"/>
        <w:ind w:left="19"/>
        <w:jc w:val="both"/>
        <w:rPr>
          <w:rFonts w:eastAsia="Arial Unicode MS"/>
          <w:color w:val="000000"/>
          <w:spacing w:val="-12"/>
          <w:lang w:val="ru-RU" w:eastAsia="ru-RU"/>
        </w:rPr>
      </w:pPr>
      <w:r w:rsidRPr="00091F80">
        <w:rPr>
          <w:rFonts w:eastAsia="Arial Unicode MS"/>
          <w:color w:val="000000"/>
          <w:spacing w:val="-1"/>
          <w:lang w:val="ru-RU" w:eastAsia="ru-RU"/>
        </w:rPr>
        <w:t>флажки угловые</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lang w:val="ru-RU" w:eastAsia="ru-RU"/>
        </w:rPr>
        <w:t>8</w:t>
      </w:r>
      <w:r w:rsidRPr="00091F80">
        <w:rPr>
          <w:rFonts w:eastAsia="Arial Unicode MS"/>
          <w:color w:val="000000"/>
          <w:spacing w:val="4"/>
          <w:lang w:val="ru-RU" w:eastAsia="ru-RU"/>
        </w:rPr>
        <w:t xml:space="preserve"> шт.</w:t>
      </w:r>
    </w:p>
    <w:p w:rsidR="004E2771" w:rsidRPr="00091F80" w:rsidRDefault="00C279A6" w:rsidP="000768D4">
      <w:pPr>
        <w:widowControl w:val="0"/>
        <w:numPr>
          <w:ilvl w:val="0"/>
          <w:numId w:val="33"/>
        </w:numPr>
        <w:shd w:val="clear" w:color="auto" w:fill="FFFFFF"/>
        <w:tabs>
          <w:tab w:val="left" w:pos="346"/>
          <w:tab w:val="left" w:pos="3398"/>
        </w:tabs>
        <w:autoSpaceDE w:val="0"/>
        <w:autoSpaceDN w:val="0"/>
        <w:adjustRightInd w:val="0"/>
        <w:ind w:left="19"/>
        <w:jc w:val="both"/>
        <w:rPr>
          <w:rFonts w:eastAsia="Arial Unicode MS"/>
          <w:color w:val="000000"/>
          <w:spacing w:val="-3"/>
          <w:lang w:val="ru-RU" w:eastAsia="ru-RU"/>
        </w:rPr>
      </w:pPr>
      <w:r w:rsidRPr="00091F80">
        <w:rPr>
          <w:rFonts w:eastAsia="Arial Unicode MS"/>
          <w:color w:val="000000"/>
          <w:spacing w:val="-2"/>
          <w:lang w:val="ru-RU" w:eastAsia="ru-RU"/>
        </w:rPr>
        <w:t>конусы тренировочные</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spacing w:val="-6"/>
          <w:lang w:val="ru-RU" w:eastAsia="ru-RU"/>
        </w:rPr>
        <w:t>80 шт.</w:t>
      </w:r>
    </w:p>
    <w:p w:rsidR="004E2771" w:rsidRPr="00091F80" w:rsidRDefault="00C279A6" w:rsidP="000768D4">
      <w:pPr>
        <w:widowControl w:val="0"/>
        <w:numPr>
          <w:ilvl w:val="0"/>
          <w:numId w:val="33"/>
        </w:numPr>
        <w:shd w:val="clear" w:color="auto" w:fill="FFFFFF"/>
        <w:tabs>
          <w:tab w:val="left" w:pos="346"/>
          <w:tab w:val="left" w:pos="3163"/>
        </w:tabs>
        <w:autoSpaceDE w:val="0"/>
        <w:autoSpaceDN w:val="0"/>
        <w:adjustRightInd w:val="0"/>
        <w:ind w:left="19"/>
        <w:jc w:val="both"/>
        <w:rPr>
          <w:rFonts w:eastAsia="Arial Unicode MS"/>
          <w:color w:val="000000"/>
          <w:spacing w:val="-3"/>
          <w:lang w:val="ru-RU" w:eastAsia="ru-RU"/>
        </w:rPr>
      </w:pPr>
      <w:r w:rsidRPr="00091F80">
        <w:rPr>
          <w:rFonts w:eastAsia="Arial Unicode MS"/>
          <w:color w:val="000000"/>
          <w:spacing w:val="-1"/>
          <w:lang w:val="ru-RU" w:eastAsia="ru-RU"/>
        </w:rPr>
        <w:t>комплект конусов</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spacing w:val="-3"/>
          <w:lang w:val="ru-RU" w:eastAsia="ru-RU"/>
        </w:rPr>
        <w:t>2x40 шт.</w:t>
      </w:r>
    </w:p>
    <w:p w:rsidR="004E2771" w:rsidRPr="00091F80" w:rsidRDefault="00C279A6" w:rsidP="000768D4">
      <w:pPr>
        <w:widowControl w:val="0"/>
        <w:numPr>
          <w:ilvl w:val="0"/>
          <w:numId w:val="33"/>
        </w:numPr>
        <w:shd w:val="clear" w:color="auto" w:fill="FFFFFF"/>
        <w:tabs>
          <w:tab w:val="left" w:pos="346"/>
          <w:tab w:val="left" w:pos="3408"/>
        </w:tabs>
        <w:autoSpaceDE w:val="0"/>
        <w:autoSpaceDN w:val="0"/>
        <w:adjustRightInd w:val="0"/>
        <w:ind w:left="19"/>
        <w:jc w:val="both"/>
        <w:rPr>
          <w:rFonts w:eastAsia="Arial Unicode MS"/>
          <w:color w:val="000000"/>
          <w:spacing w:val="-5"/>
          <w:lang w:val="ru-RU" w:eastAsia="ru-RU"/>
        </w:rPr>
      </w:pPr>
      <w:r w:rsidRPr="00091F80">
        <w:rPr>
          <w:rFonts w:eastAsia="Arial Unicode MS"/>
          <w:color w:val="000000"/>
          <w:spacing w:val="-6"/>
          <w:lang w:val="ru-RU" w:eastAsia="ru-RU"/>
        </w:rPr>
        <w:t>комплект барьеров</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spacing w:val="-5"/>
          <w:lang w:val="ru-RU" w:eastAsia="ru-RU"/>
        </w:rPr>
        <w:t>10 шт.</w:t>
      </w:r>
    </w:p>
    <w:p w:rsidR="004E2771" w:rsidRPr="00091F80" w:rsidRDefault="00C279A6" w:rsidP="000768D4">
      <w:pPr>
        <w:widowControl w:val="0"/>
        <w:numPr>
          <w:ilvl w:val="0"/>
          <w:numId w:val="33"/>
        </w:numPr>
        <w:shd w:val="clear" w:color="auto" w:fill="FFFFFF"/>
        <w:tabs>
          <w:tab w:val="left" w:pos="346"/>
          <w:tab w:val="left" w:pos="3293"/>
        </w:tabs>
        <w:autoSpaceDE w:val="0"/>
        <w:autoSpaceDN w:val="0"/>
        <w:adjustRightInd w:val="0"/>
        <w:ind w:left="19"/>
        <w:jc w:val="both"/>
        <w:rPr>
          <w:rFonts w:eastAsia="Arial Unicode MS"/>
          <w:color w:val="000000"/>
          <w:spacing w:val="-3"/>
          <w:lang w:val="ru-RU" w:eastAsia="ru-RU"/>
        </w:rPr>
      </w:pPr>
      <w:r w:rsidRPr="00091F80">
        <w:rPr>
          <w:rFonts w:eastAsia="Arial Unicode MS"/>
          <w:color w:val="000000"/>
          <w:spacing w:val="-1"/>
          <w:lang w:val="ru-RU" w:eastAsia="ru-RU"/>
        </w:rPr>
        <w:t>мячи футбольные</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spacing w:val="-8"/>
          <w:lang w:val="ru-RU" w:eastAsia="ru-RU"/>
        </w:rPr>
        <w:t>100 шт.</w:t>
      </w:r>
    </w:p>
    <w:p w:rsidR="004E2771" w:rsidRPr="00091F80" w:rsidRDefault="00C279A6" w:rsidP="000768D4">
      <w:pPr>
        <w:widowControl w:val="0"/>
        <w:numPr>
          <w:ilvl w:val="0"/>
          <w:numId w:val="33"/>
        </w:numPr>
        <w:shd w:val="clear" w:color="auto" w:fill="FFFFFF"/>
        <w:tabs>
          <w:tab w:val="left" w:pos="346"/>
          <w:tab w:val="left" w:pos="3494"/>
        </w:tabs>
        <w:autoSpaceDE w:val="0"/>
        <w:autoSpaceDN w:val="0"/>
        <w:adjustRightInd w:val="0"/>
        <w:ind w:left="19"/>
        <w:jc w:val="both"/>
        <w:rPr>
          <w:rFonts w:eastAsia="Arial Unicode MS"/>
          <w:color w:val="000000"/>
          <w:spacing w:val="-7"/>
          <w:lang w:val="ru-RU" w:eastAsia="ru-RU"/>
        </w:rPr>
      </w:pPr>
      <w:r w:rsidRPr="00091F80">
        <w:rPr>
          <w:rFonts w:eastAsia="Arial Unicode MS"/>
          <w:color w:val="000000"/>
          <w:spacing w:val="-6"/>
          <w:lang w:val="ru-RU" w:eastAsia="ru-RU"/>
        </w:rPr>
        <w:t>планшет магнитный</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spacing w:val="-12"/>
          <w:lang w:val="ru-RU" w:eastAsia="ru-RU"/>
        </w:rPr>
        <w:t>4 шт.</w:t>
      </w:r>
    </w:p>
    <w:p w:rsidR="004E2771" w:rsidRPr="00091F80" w:rsidRDefault="00C279A6" w:rsidP="000768D4">
      <w:pPr>
        <w:widowControl w:val="0"/>
        <w:numPr>
          <w:ilvl w:val="0"/>
          <w:numId w:val="33"/>
        </w:numPr>
        <w:shd w:val="clear" w:color="auto" w:fill="FFFFFF"/>
        <w:tabs>
          <w:tab w:val="left" w:pos="346"/>
          <w:tab w:val="left" w:pos="3394"/>
        </w:tabs>
        <w:autoSpaceDE w:val="0"/>
        <w:autoSpaceDN w:val="0"/>
        <w:adjustRightInd w:val="0"/>
        <w:ind w:left="19"/>
        <w:jc w:val="both"/>
        <w:rPr>
          <w:rFonts w:eastAsia="Arial Unicode MS"/>
          <w:color w:val="000000"/>
          <w:spacing w:val="-3"/>
          <w:lang w:val="ru-RU" w:eastAsia="ru-RU"/>
        </w:rPr>
      </w:pPr>
      <w:r w:rsidRPr="00091F80">
        <w:rPr>
          <w:rFonts w:eastAsia="Arial Unicode MS"/>
          <w:color w:val="000000"/>
          <w:spacing w:val="-2"/>
          <w:lang w:val="ru-RU" w:eastAsia="ru-RU"/>
        </w:rPr>
        <w:t>сетка для мячей</w:t>
      </w:r>
      <w:r w:rsidRPr="00091F80">
        <w:rPr>
          <w:rFonts w:eastAsia="Arial Unicode MS"/>
          <w:color w:val="000000"/>
          <w:lang w:val="ru-RU" w:eastAsia="ru-RU"/>
        </w:rPr>
        <w:tab/>
        <w:t xml:space="preserve">          </w:t>
      </w:r>
      <w:r w:rsidR="00EC50DF">
        <w:rPr>
          <w:rFonts w:eastAsia="Arial Unicode MS"/>
          <w:color w:val="000000"/>
          <w:lang w:val="ru-RU" w:eastAsia="ru-RU"/>
        </w:rPr>
        <w:tab/>
      </w:r>
      <w:r w:rsidRPr="00091F80">
        <w:rPr>
          <w:rFonts w:eastAsia="Arial Unicode MS"/>
          <w:color w:val="000000"/>
          <w:spacing w:val="1"/>
          <w:lang w:val="ru-RU" w:eastAsia="ru-RU"/>
        </w:rPr>
        <w:t>8 шт.</w:t>
      </w:r>
    </w:p>
    <w:p w:rsidR="004E2771" w:rsidRPr="00091F80" w:rsidRDefault="00C279A6" w:rsidP="000768D4">
      <w:pPr>
        <w:widowControl w:val="0"/>
        <w:numPr>
          <w:ilvl w:val="0"/>
          <w:numId w:val="33"/>
        </w:numPr>
        <w:shd w:val="clear" w:color="auto" w:fill="FFFFFF"/>
        <w:tabs>
          <w:tab w:val="left" w:pos="346"/>
        </w:tabs>
        <w:autoSpaceDE w:val="0"/>
        <w:autoSpaceDN w:val="0"/>
        <w:adjustRightInd w:val="0"/>
        <w:ind w:left="19"/>
        <w:jc w:val="both"/>
        <w:rPr>
          <w:rFonts w:eastAsia="Arial Unicode MS"/>
          <w:color w:val="000000"/>
          <w:spacing w:val="-3"/>
          <w:lang w:val="ru-RU" w:eastAsia="ru-RU"/>
        </w:rPr>
      </w:pPr>
      <w:r w:rsidRPr="00091F80">
        <w:rPr>
          <w:rFonts w:eastAsia="Arial Unicode MS"/>
          <w:color w:val="000000"/>
          <w:spacing w:val="1"/>
          <w:lang w:val="ru-RU" w:eastAsia="ru-RU"/>
        </w:rPr>
        <w:t>компрессор для накачивания мячей   1 шт.</w:t>
      </w:r>
    </w:p>
    <w:p w:rsidR="004E2771" w:rsidRPr="00091F80" w:rsidRDefault="00C279A6" w:rsidP="000768D4">
      <w:pPr>
        <w:jc w:val="both"/>
        <w:rPr>
          <w:rFonts w:eastAsia="Arial Unicode MS"/>
          <w:color w:val="000000"/>
          <w:lang w:val="ru-RU" w:eastAsia="ru-RU"/>
        </w:rPr>
      </w:pPr>
      <w:r w:rsidRPr="00091F80">
        <w:rPr>
          <w:rFonts w:eastAsia="Arial Unicode MS"/>
          <w:color w:val="000000"/>
          <w:spacing w:val="-1"/>
          <w:lang w:val="ru-RU" w:eastAsia="ru-RU"/>
        </w:rPr>
        <w:t xml:space="preserve">9)   игровая форма двух цветов                  </w:t>
      </w:r>
      <w:r w:rsidR="00EC50DF">
        <w:rPr>
          <w:rFonts w:eastAsia="Arial Unicode MS"/>
          <w:color w:val="000000"/>
          <w:spacing w:val="-1"/>
          <w:lang w:val="ru-RU" w:eastAsia="ru-RU"/>
        </w:rPr>
        <w:tab/>
      </w:r>
      <w:r w:rsidRPr="00091F80">
        <w:rPr>
          <w:rFonts w:eastAsia="Arial Unicode MS"/>
          <w:color w:val="000000"/>
          <w:spacing w:val="-1"/>
          <w:lang w:val="ru-RU" w:eastAsia="ru-RU"/>
        </w:rPr>
        <w:t>8 комплектов</w:t>
      </w:r>
    </w:p>
    <w:p w:rsidR="004E2771" w:rsidRPr="00091F80" w:rsidRDefault="004E2771"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CF0AB0" w:rsidRPr="005E5F0A" w:rsidRDefault="00CF0AB0" w:rsidP="000E778B">
      <w:pPr>
        <w:keepNext/>
        <w:keepLines/>
        <w:spacing w:after="340" w:line="230" w:lineRule="exact"/>
        <w:ind w:hanging="12"/>
        <w:jc w:val="center"/>
        <w:outlineLvl w:val="3"/>
        <w:rPr>
          <w:b/>
          <w:bCs/>
          <w:lang w:val="ru-RU"/>
        </w:rPr>
      </w:pPr>
    </w:p>
    <w:p w:rsidR="000E778B" w:rsidRPr="005E5F0A" w:rsidRDefault="00C279A6" w:rsidP="000E778B">
      <w:pPr>
        <w:keepNext/>
        <w:keepLines/>
        <w:spacing w:after="340" w:line="230" w:lineRule="exact"/>
        <w:ind w:hanging="12"/>
        <w:jc w:val="center"/>
        <w:outlineLvl w:val="3"/>
        <w:rPr>
          <w:b/>
          <w:bCs/>
          <w:lang w:val="ru-RU"/>
        </w:rPr>
      </w:pPr>
      <w:r>
        <w:rPr>
          <w:b/>
          <w:bCs/>
        </w:rPr>
        <w:t>V</w:t>
      </w:r>
      <w:r>
        <w:rPr>
          <w:b/>
          <w:bCs/>
          <w:lang w:val="ru-RU"/>
        </w:rPr>
        <w:t xml:space="preserve">. </w:t>
      </w:r>
      <w:r w:rsidRPr="005E5F0A">
        <w:rPr>
          <w:b/>
          <w:bCs/>
          <w:lang w:val="ru-RU"/>
        </w:rPr>
        <w:t xml:space="preserve"> </w:t>
      </w:r>
      <w:r>
        <w:rPr>
          <w:b/>
          <w:bCs/>
          <w:lang w:val="ru-RU"/>
        </w:rPr>
        <w:t>ОЦЕНОЧНЫЕ  МАТЕРИАЛЫ</w:t>
      </w:r>
    </w:p>
    <w:p w:rsidR="000E778B" w:rsidRPr="005E5F0A" w:rsidRDefault="00996730" w:rsidP="000E778B">
      <w:pPr>
        <w:spacing w:after="9" w:line="190" w:lineRule="exact"/>
        <w:ind w:hanging="12"/>
        <w:jc w:val="both"/>
        <w:rPr>
          <w:b/>
          <w:bCs/>
          <w:sz w:val="19"/>
          <w:szCs w:val="19"/>
          <w:lang w:val="ru-RU"/>
        </w:rPr>
      </w:pPr>
      <w:r>
        <w:rPr>
          <w:b/>
          <w:bCs/>
          <w:sz w:val="19"/>
          <w:szCs w:val="19"/>
          <w:lang w:val="ru-RU"/>
        </w:rPr>
        <w:t xml:space="preserve">5.1.  </w:t>
      </w:r>
      <w:r w:rsidR="00C279A6" w:rsidRPr="005E5F0A">
        <w:rPr>
          <w:b/>
          <w:bCs/>
          <w:sz w:val="19"/>
          <w:szCs w:val="19"/>
          <w:lang w:val="ru-RU"/>
        </w:rPr>
        <w:t>КОНТРОЛЬНО-ПЕРЕВОДНЫЕ НОРМАТИВЫ ПО ОФП,СФП, ТЕХНИЧЕСКОЙ ПОДГОТОВКЕ</w:t>
      </w:r>
    </w:p>
    <w:p w:rsidR="000E778B" w:rsidRPr="005E5F0A" w:rsidRDefault="00C279A6" w:rsidP="000E778B">
      <w:pPr>
        <w:spacing w:after="309" w:line="190" w:lineRule="exact"/>
        <w:ind w:hanging="12"/>
        <w:jc w:val="both"/>
        <w:rPr>
          <w:b/>
          <w:bCs/>
          <w:sz w:val="19"/>
          <w:szCs w:val="19"/>
          <w:lang w:val="ru-RU"/>
        </w:rPr>
      </w:pPr>
      <w:r w:rsidRPr="00091F80">
        <w:rPr>
          <w:b/>
          <w:bCs/>
          <w:sz w:val="19"/>
          <w:szCs w:val="19"/>
          <w:lang w:val="ru-RU"/>
        </w:rPr>
        <w:t>ОБУЧАЮ</w:t>
      </w:r>
      <w:r w:rsidRPr="005E5F0A">
        <w:rPr>
          <w:b/>
          <w:bCs/>
          <w:sz w:val="19"/>
          <w:szCs w:val="19"/>
          <w:lang w:val="ru-RU"/>
        </w:rPr>
        <w:t>ЩИХСЯ ОТДЕЛЕНИЯ ФУТБОЛА</w:t>
      </w:r>
    </w:p>
    <w:p w:rsidR="000E778B" w:rsidRPr="005E5F0A" w:rsidRDefault="00996730" w:rsidP="000E778B">
      <w:pPr>
        <w:spacing w:line="190" w:lineRule="exact"/>
        <w:ind w:hanging="12"/>
        <w:jc w:val="both"/>
        <w:rPr>
          <w:b/>
          <w:bCs/>
          <w:sz w:val="19"/>
          <w:szCs w:val="19"/>
          <w:lang w:val="ru-RU"/>
        </w:rPr>
      </w:pPr>
      <w:r>
        <w:rPr>
          <w:b/>
          <w:bCs/>
          <w:sz w:val="19"/>
          <w:szCs w:val="19"/>
          <w:lang w:val="ru-RU"/>
        </w:rPr>
        <w:t>5.1.</w:t>
      </w:r>
      <w:r w:rsidR="00B2000C">
        <w:rPr>
          <w:b/>
          <w:bCs/>
          <w:sz w:val="19"/>
          <w:szCs w:val="19"/>
          <w:lang w:val="ru-RU"/>
        </w:rPr>
        <w:t>1</w:t>
      </w:r>
      <w:r>
        <w:rPr>
          <w:b/>
          <w:bCs/>
          <w:sz w:val="19"/>
          <w:szCs w:val="19"/>
          <w:lang w:val="ru-RU"/>
        </w:rPr>
        <w:t xml:space="preserve">.    </w:t>
      </w:r>
      <w:r w:rsidR="00C279A6" w:rsidRPr="005E5F0A">
        <w:rPr>
          <w:b/>
          <w:bCs/>
          <w:sz w:val="19"/>
          <w:szCs w:val="19"/>
          <w:lang w:val="ru-RU"/>
        </w:rPr>
        <w:t>СПОРТИВНО-ОЗДОРОВИТЕЛЬНЫЕ ГРУППЫ</w:t>
      </w:r>
    </w:p>
    <w:p w:rsidR="000E778B" w:rsidRPr="00091F80" w:rsidRDefault="00B2000C" w:rsidP="00B2000C">
      <w:pPr>
        <w:keepNext/>
        <w:keepLines/>
        <w:spacing w:line="312" w:lineRule="exact"/>
        <w:outlineLvl w:val="3"/>
        <w:rPr>
          <w:b/>
          <w:bCs/>
          <w:i/>
          <w:iCs/>
          <w:sz w:val="23"/>
          <w:szCs w:val="23"/>
        </w:rPr>
      </w:pPr>
      <w:bookmarkStart w:id="15" w:name="bookmark15"/>
      <w:r w:rsidRPr="00B2000C">
        <w:rPr>
          <w:b/>
          <w:bCs/>
          <w:iCs/>
          <w:sz w:val="23"/>
          <w:szCs w:val="23"/>
          <w:lang w:val="ru-RU"/>
        </w:rPr>
        <w:t>5.1.</w:t>
      </w:r>
      <w:r>
        <w:rPr>
          <w:b/>
          <w:bCs/>
          <w:iCs/>
          <w:sz w:val="23"/>
          <w:szCs w:val="23"/>
          <w:lang w:val="ru-RU"/>
        </w:rPr>
        <w:t>2</w:t>
      </w:r>
      <w:r w:rsidRPr="00B2000C">
        <w:rPr>
          <w:b/>
          <w:bCs/>
          <w:iCs/>
          <w:sz w:val="23"/>
          <w:szCs w:val="23"/>
          <w:lang w:val="ru-RU"/>
        </w:rPr>
        <w:t>.</w:t>
      </w:r>
      <w:r>
        <w:rPr>
          <w:b/>
          <w:bCs/>
          <w:iCs/>
          <w:sz w:val="23"/>
          <w:szCs w:val="23"/>
          <w:lang w:val="ru-RU"/>
        </w:rPr>
        <w:t xml:space="preserve">  </w:t>
      </w:r>
      <w:r>
        <w:rPr>
          <w:b/>
          <w:bCs/>
          <w:i/>
          <w:iCs/>
          <w:sz w:val="23"/>
          <w:szCs w:val="23"/>
          <w:lang w:val="ru-RU"/>
        </w:rPr>
        <w:t xml:space="preserve">           </w:t>
      </w:r>
      <w:r w:rsidR="00C279A6" w:rsidRPr="00091F80">
        <w:rPr>
          <w:b/>
          <w:bCs/>
          <w:i/>
          <w:iCs/>
          <w:sz w:val="23"/>
          <w:szCs w:val="23"/>
        </w:rPr>
        <w:t>ОФП:</w:t>
      </w:r>
      <w:bookmarkEnd w:id="15"/>
    </w:p>
    <w:p w:rsidR="000E778B" w:rsidRPr="00091F80" w:rsidRDefault="00C279A6" w:rsidP="000E778B">
      <w:pPr>
        <w:numPr>
          <w:ilvl w:val="2"/>
          <w:numId w:val="34"/>
        </w:numPr>
        <w:tabs>
          <w:tab w:val="left" w:pos="341"/>
        </w:tabs>
        <w:spacing w:line="312" w:lineRule="exact"/>
        <w:ind w:hanging="12"/>
        <w:jc w:val="both"/>
        <w:rPr>
          <w:sz w:val="23"/>
          <w:szCs w:val="23"/>
        </w:rPr>
      </w:pPr>
      <w:r w:rsidRPr="00091F80">
        <w:rPr>
          <w:sz w:val="23"/>
          <w:szCs w:val="23"/>
        </w:rPr>
        <w:t xml:space="preserve">бег </w:t>
      </w:r>
      <w:smartTag w:uri="urn:schemas-microsoft-com:office:smarttags" w:element="metricconverter">
        <w:smartTagPr>
          <w:attr w:name="ProductID" w:val="30 м"/>
        </w:smartTagPr>
        <w:r w:rsidRPr="00091F80">
          <w:rPr>
            <w:sz w:val="23"/>
            <w:szCs w:val="23"/>
          </w:rPr>
          <w:t>30 м</w:t>
        </w:r>
      </w:smartTag>
      <w:r w:rsidRPr="00091F80">
        <w:rPr>
          <w:sz w:val="23"/>
          <w:szCs w:val="23"/>
        </w:rPr>
        <w:t xml:space="preserve"> (сек.)</w:t>
      </w:r>
    </w:p>
    <w:p w:rsidR="000E778B" w:rsidRPr="00091F80" w:rsidRDefault="00C279A6" w:rsidP="000E778B">
      <w:pPr>
        <w:numPr>
          <w:ilvl w:val="2"/>
          <w:numId w:val="34"/>
        </w:numPr>
        <w:tabs>
          <w:tab w:val="left" w:pos="365"/>
        </w:tabs>
        <w:spacing w:line="312" w:lineRule="exact"/>
        <w:ind w:hanging="12"/>
        <w:jc w:val="both"/>
        <w:rPr>
          <w:sz w:val="23"/>
          <w:szCs w:val="23"/>
        </w:rPr>
      </w:pPr>
      <w:r w:rsidRPr="00091F80">
        <w:rPr>
          <w:sz w:val="23"/>
          <w:szCs w:val="23"/>
        </w:rPr>
        <w:t xml:space="preserve">бег </w:t>
      </w:r>
      <w:smartTag w:uri="urn:schemas-microsoft-com:office:smarttags" w:element="metricconverter">
        <w:smartTagPr>
          <w:attr w:name="ProductID" w:val="300 м"/>
        </w:smartTagPr>
        <w:r w:rsidRPr="00091F80">
          <w:rPr>
            <w:sz w:val="23"/>
            <w:szCs w:val="23"/>
          </w:rPr>
          <w:t>300 м</w:t>
        </w:r>
      </w:smartTag>
      <w:r w:rsidRPr="00091F80">
        <w:rPr>
          <w:sz w:val="23"/>
          <w:szCs w:val="23"/>
        </w:rPr>
        <w:t xml:space="preserve"> (сек.)</w:t>
      </w:r>
    </w:p>
    <w:p w:rsidR="00996730" w:rsidRPr="00996730" w:rsidRDefault="000E778B" w:rsidP="000E778B">
      <w:pPr>
        <w:numPr>
          <w:ilvl w:val="2"/>
          <w:numId w:val="34"/>
        </w:numPr>
        <w:tabs>
          <w:tab w:val="left" w:pos="360"/>
        </w:tabs>
        <w:spacing w:line="312" w:lineRule="exact"/>
        <w:ind w:right="4840" w:hanging="12"/>
        <w:jc w:val="both"/>
        <w:rPr>
          <w:sz w:val="23"/>
          <w:szCs w:val="23"/>
        </w:rPr>
      </w:pPr>
      <w:r w:rsidRPr="00091F80">
        <w:rPr>
          <w:sz w:val="23"/>
          <w:szCs w:val="23"/>
        </w:rPr>
        <w:t xml:space="preserve">прыжки в длину (см) </w:t>
      </w:r>
    </w:p>
    <w:p w:rsidR="000E778B" w:rsidRPr="00091F80" w:rsidRDefault="00B2000C" w:rsidP="00996730">
      <w:pPr>
        <w:tabs>
          <w:tab w:val="left" w:pos="360"/>
        </w:tabs>
        <w:spacing w:line="312" w:lineRule="exact"/>
        <w:ind w:left="-12" w:right="4840"/>
        <w:jc w:val="both"/>
        <w:rPr>
          <w:sz w:val="23"/>
          <w:szCs w:val="23"/>
        </w:rPr>
      </w:pPr>
      <w:r>
        <w:rPr>
          <w:b/>
          <w:bCs/>
          <w:i/>
          <w:iCs/>
          <w:sz w:val="23"/>
          <w:szCs w:val="23"/>
          <w:lang w:val="ru-RU"/>
        </w:rPr>
        <w:t xml:space="preserve">5.1.3.             </w:t>
      </w:r>
      <w:r w:rsidR="00C279A6" w:rsidRPr="00091F80">
        <w:rPr>
          <w:b/>
          <w:bCs/>
          <w:i/>
          <w:iCs/>
          <w:sz w:val="23"/>
          <w:szCs w:val="23"/>
        </w:rPr>
        <w:t>СФП:</w:t>
      </w:r>
    </w:p>
    <w:p w:rsidR="000E778B" w:rsidRPr="005E5F0A" w:rsidRDefault="00C279A6" w:rsidP="00996730">
      <w:pPr>
        <w:numPr>
          <w:ilvl w:val="0"/>
          <w:numId w:val="35"/>
        </w:numPr>
        <w:tabs>
          <w:tab w:val="left" w:pos="365"/>
        </w:tabs>
        <w:spacing w:line="312" w:lineRule="exact"/>
        <w:ind w:hanging="12"/>
        <w:jc w:val="both"/>
        <w:rPr>
          <w:sz w:val="23"/>
          <w:szCs w:val="23"/>
          <w:lang w:val="ru-RU"/>
        </w:rPr>
      </w:pPr>
      <w:r w:rsidRPr="005E5F0A">
        <w:rPr>
          <w:sz w:val="23"/>
          <w:szCs w:val="23"/>
          <w:lang w:val="ru-RU"/>
        </w:rPr>
        <w:t>бег 30м с ведением мяча (сек.)</w:t>
      </w:r>
    </w:p>
    <w:p w:rsidR="00996730" w:rsidRPr="005E5F0A" w:rsidRDefault="000E778B" w:rsidP="00996730">
      <w:pPr>
        <w:numPr>
          <w:ilvl w:val="0"/>
          <w:numId w:val="35"/>
        </w:numPr>
        <w:tabs>
          <w:tab w:val="left" w:pos="355"/>
        </w:tabs>
        <w:spacing w:line="312" w:lineRule="exact"/>
        <w:ind w:right="4840" w:hanging="12"/>
        <w:jc w:val="both"/>
        <w:rPr>
          <w:sz w:val="23"/>
          <w:szCs w:val="23"/>
          <w:lang w:val="ru-RU"/>
        </w:rPr>
      </w:pPr>
      <w:r w:rsidRPr="005E5F0A">
        <w:rPr>
          <w:sz w:val="23"/>
          <w:szCs w:val="23"/>
          <w:lang w:val="ru-RU"/>
        </w:rPr>
        <w:t xml:space="preserve">вбрасывание мяча на дальность (м.) </w:t>
      </w:r>
    </w:p>
    <w:p w:rsidR="000E778B" w:rsidRPr="00091F80" w:rsidRDefault="00B2000C" w:rsidP="00996730">
      <w:pPr>
        <w:tabs>
          <w:tab w:val="left" w:pos="355"/>
        </w:tabs>
        <w:spacing w:line="312" w:lineRule="exact"/>
        <w:ind w:left="-12" w:right="4840"/>
        <w:jc w:val="both"/>
        <w:rPr>
          <w:sz w:val="23"/>
          <w:szCs w:val="23"/>
        </w:rPr>
      </w:pPr>
      <w:r w:rsidRPr="00B2000C">
        <w:rPr>
          <w:b/>
          <w:sz w:val="23"/>
          <w:szCs w:val="23"/>
          <w:lang w:val="ru-RU"/>
        </w:rPr>
        <w:t>5.1.4.</w:t>
      </w:r>
      <w:r w:rsidR="00996730">
        <w:rPr>
          <w:sz w:val="23"/>
          <w:szCs w:val="23"/>
          <w:lang w:val="ru-RU"/>
        </w:rPr>
        <w:tab/>
      </w:r>
      <w:r w:rsidR="00996730">
        <w:rPr>
          <w:sz w:val="23"/>
          <w:szCs w:val="23"/>
          <w:lang w:val="ru-RU"/>
        </w:rPr>
        <w:tab/>
      </w:r>
      <w:r w:rsidR="00C279A6" w:rsidRPr="00091F80">
        <w:rPr>
          <w:b/>
          <w:bCs/>
          <w:i/>
          <w:iCs/>
          <w:sz w:val="23"/>
          <w:szCs w:val="23"/>
        </w:rPr>
        <w:t>Техническая подготовка:</w:t>
      </w:r>
    </w:p>
    <w:p w:rsidR="000E778B" w:rsidRPr="005E5F0A" w:rsidRDefault="00C279A6" w:rsidP="00996730">
      <w:pPr>
        <w:numPr>
          <w:ilvl w:val="0"/>
          <w:numId w:val="36"/>
        </w:numPr>
        <w:tabs>
          <w:tab w:val="left" w:pos="350"/>
        </w:tabs>
        <w:spacing w:line="312" w:lineRule="exact"/>
        <w:ind w:hanging="12"/>
        <w:jc w:val="both"/>
        <w:rPr>
          <w:sz w:val="23"/>
          <w:szCs w:val="23"/>
          <w:lang w:val="ru-RU"/>
        </w:rPr>
      </w:pPr>
      <w:r w:rsidRPr="005E5F0A">
        <w:rPr>
          <w:sz w:val="23"/>
          <w:szCs w:val="23"/>
          <w:lang w:val="ru-RU"/>
        </w:rPr>
        <w:t>удары по мячу на точность (число точных ударов из 10)</w:t>
      </w:r>
    </w:p>
    <w:p w:rsidR="000E778B" w:rsidRPr="005E5F0A" w:rsidRDefault="00C279A6" w:rsidP="00996730">
      <w:pPr>
        <w:numPr>
          <w:ilvl w:val="0"/>
          <w:numId w:val="36"/>
        </w:numPr>
        <w:tabs>
          <w:tab w:val="left" w:pos="355"/>
        </w:tabs>
        <w:spacing w:line="312" w:lineRule="exact"/>
        <w:ind w:hanging="12"/>
        <w:jc w:val="both"/>
        <w:rPr>
          <w:sz w:val="23"/>
          <w:szCs w:val="23"/>
          <w:lang w:val="ru-RU"/>
        </w:rPr>
      </w:pPr>
      <w:r w:rsidRPr="005E5F0A">
        <w:rPr>
          <w:sz w:val="23"/>
          <w:szCs w:val="23"/>
          <w:lang w:val="ru-RU"/>
        </w:rPr>
        <w:t>жонглирование мячом (кол-во раз)</w:t>
      </w:r>
    </w:p>
    <w:p w:rsidR="000E778B" w:rsidRPr="005E5F0A" w:rsidRDefault="00C279A6" w:rsidP="000E778B">
      <w:pPr>
        <w:spacing w:after="298" w:line="312" w:lineRule="exact"/>
        <w:ind w:right="340" w:hanging="12"/>
        <w:jc w:val="both"/>
        <w:rPr>
          <w:sz w:val="23"/>
          <w:szCs w:val="23"/>
          <w:lang w:val="ru-RU"/>
        </w:rPr>
      </w:pPr>
      <w:r w:rsidRPr="005E5F0A">
        <w:rPr>
          <w:sz w:val="23"/>
          <w:szCs w:val="23"/>
          <w:lang w:val="ru-RU"/>
        </w:rPr>
        <w:t>Задача научить двигательным действиям и оценить двигательные навыки (базовая подготовленность для перевода в группы начальной подготовки).</w:t>
      </w:r>
    </w:p>
    <w:p w:rsidR="000E778B" w:rsidRPr="00091F80" w:rsidRDefault="00C279A6" w:rsidP="000E778B">
      <w:pPr>
        <w:framePr w:w="11113" w:h="6296" w:hRule="exact" w:wrap="notBeside" w:vAnchor="text" w:hAnchor="page" w:x="649" w:y="546"/>
        <w:spacing w:line="264" w:lineRule="exact"/>
        <w:ind w:hanging="12"/>
        <w:jc w:val="center"/>
        <w:rPr>
          <w:b/>
          <w:bCs/>
          <w:sz w:val="19"/>
          <w:szCs w:val="19"/>
        </w:rPr>
      </w:pPr>
      <w:r w:rsidRPr="00091F80">
        <w:rPr>
          <w:b/>
          <w:bCs/>
          <w:sz w:val="19"/>
          <w:szCs w:val="19"/>
        </w:rPr>
        <w:t>ГРУППЫ НАЧАЛЬНОЙ ПОДГОТОВКИ</w:t>
      </w:r>
    </w:p>
    <w:tbl>
      <w:tblPr>
        <w:tblW w:w="10865" w:type="dxa"/>
        <w:jc w:val="center"/>
        <w:tblLayout w:type="fixed"/>
        <w:tblCellMar>
          <w:left w:w="0" w:type="dxa"/>
          <w:right w:w="0" w:type="dxa"/>
        </w:tblCellMar>
        <w:tblLook w:val="0000" w:firstRow="0" w:lastRow="0" w:firstColumn="0" w:lastColumn="0" w:noHBand="0" w:noVBand="0"/>
      </w:tblPr>
      <w:tblGrid>
        <w:gridCol w:w="2885"/>
        <w:gridCol w:w="816"/>
        <w:gridCol w:w="720"/>
        <w:gridCol w:w="720"/>
        <w:gridCol w:w="675"/>
        <w:gridCol w:w="1080"/>
        <w:gridCol w:w="1332"/>
        <w:gridCol w:w="989"/>
        <w:gridCol w:w="821"/>
        <w:gridCol w:w="827"/>
      </w:tblGrid>
      <w:tr w:rsidR="00120D16" w:rsidTr="007D38AB">
        <w:trPr>
          <w:trHeight w:val="293"/>
          <w:jc w:val="center"/>
        </w:trPr>
        <w:tc>
          <w:tcPr>
            <w:tcW w:w="288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both"/>
              <w:rPr>
                <w:rFonts w:eastAsia="Arial Unicode MS"/>
                <w:sz w:val="10"/>
                <w:szCs w:val="10"/>
                <w:lang w:val="ru-RU" w:eastAsia="ru-RU"/>
              </w:rPr>
            </w:pPr>
          </w:p>
        </w:tc>
        <w:tc>
          <w:tcPr>
            <w:tcW w:w="22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СОГ,</w:t>
            </w:r>
            <w:r w:rsidRPr="00091F80">
              <w:rPr>
                <w:sz w:val="23"/>
                <w:szCs w:val="23"/>
                <w:lang w:val="ru-RU"/>
              </w:rPr>
              <w:t xml:space="preserve"> </w:t>
            </w:r>
            <w:r w:rsidRPr="00091F80">
              <w:rPr>
                <w:sz w:val="23"/>
                <w:szCs w:val="23"/>
              </w:rPr>
              <w:t>НП-1</w:t>
            </w:r>
          </w:p>
        </w:tc>
        <w:tc>
          <w:tcPr>
            <w:tcW w:w="30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НП-2</w:t>
            </w:r>
          </w:p>
        </w:tc>
        <w:tc>
          <w:tcPr>
            <w:tcW w:w="263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НП-3</w:t>
            </w:r>
          </w:p>
        </w:tc>
      </w:tr>
      <w:tr w:rsidR="00120D16" w:rsidTr="007D38AB">
        <w:trPr>
          <w:trHeight w:val="288"/>
          <w:jc w:val="center"/>
        </w:trPr>
        <w:tc>
          <w:tcPr>
            <w:tcW w:w="2885"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sz w:val="23"/>
                <w:szCs w:val="23"/>
              </w:rPr>
            </w:pPr>
            <w:r w:rsidRPr="00091F80">
              <w:rPr>
                <w:sz w:val="23"/>
                <w:szCs w:val="23"/>
              </w:rPr>
              <w:t>Упражнения</w:t>
            </w:r>
          </w:p>
        </w:tc>
        <w:tc>
          <w:tcPr>
            <w:tcW w:w="798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Показатели в баллах</w:t>
            </w:r>
          </w:p>
        </w:tc>
      </w:tr>
      <w:tr w:rsidR="00120D16" w:rsidTr="007D38AB">
        <w:trPr>
          <w:trHeight w:val="283"/>
          <w:jc w:val="center"/>
        </w:trPr>
        <w:tc>
          <w:tcPr>
            <w:tcW w:w="288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both"/>
              <w:rPr>
                <w:rFonts w:eastAsia="Arial Unicode MS"/>
                <w:sz w:val="10"/>
                <w:szCs w:val="10"/>
                <w:lang w:val="ru-RU" w:eastAsia="ru-RU"/>
              </w:rPr>
            </w:pP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«3»</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«4»</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«4»</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«3»</w:t>
            </w:r>
          </w:p>
        </w:tc>
      </w:tr>
      <w:tr w:rsidR="00120D16" w:rsidTr="007D38AB">
        <w:trPr>
          <w:trHeight w:val="245"/>
          <w:jc w:val="center"/>
        </w:trPr>
        <w:tc>
          <w:tcPr>
            <w:tcW w:w="288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b/>
                <w:bCs/>
                <w:i/>
                <w:iCs/>
                <w:sz w:val="23"/>
                <w:szCs w:val="23"/>
              </w:rPr>
            </w:pPr>
            <w:r w:rsidRPr="00091F80">
              <w:rPr>
                <w:b/>
                <w:bCs/>
                <w:i/>
                <w:iCs/>
                <w:sz w:val="23"/>
                <w:szCs w:val="23"/>
              </w:rPr>
              <w:t>ОФП:</w:t>
            </w:r>
          </w:p>
        </w:tc>
        <w:tc>
          <w:tcPr>
            <w:tcW w:w="816"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67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08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332"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989"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1"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7"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r>
      <w:tr w:rsidR="00120D16" w:rsidTr="007D38AB">
        <w:trPr>
          <w:trHeight w:val="274"/>
          <w:jc w:val="center"/>
        </w:trPr>
        <w:tc>
          <w:tcPr>
            <w:tcW w:w="288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sz w:val="23"/>
                <w:szCs w:val="23"/>
              </w:rPr>
            </w:pPr>
            <w:r w:rsidRPr="00091F80">
              <w:rPr>
                <w:sz w:val="23"/>
                <w:szCs w:val="23"/>
              </w:rPr>
              <w:t>1. бег 30м (сек.)</w:t>
            </w:r>
          </w:p>
        </w:tc>
        <w:tc>
          <w:tcPr>
            <w:tcW w:w="816"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5,7</w:t>
            </w:r>
          </w:p>
        </w:tc>
        <w:tc>
          <w:tcPr>
            <w:tcW w:w="72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6,3</w:t>
            </w:r>
          </w:p>
        </w:tc>
        <w:tc>
          <w:tcPr>
            <w:tcW w:w="72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6,7</w:t>
            </w:r>
          </w:p>
        </w:tc>
        <w:tc>
          <w:tcPr>
            <w:tcW w:w="67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5,3</w:t>
            </w:r>
          </w:p>
        </w:tc>
        <w:tc>
          <w:tcPr>
            <w:tcW w:w="108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6,0</w:t>
            </w:r>
          </w:p>
        </w:tc>
        <w:tc>
          <w:tcPr>
            <w:tcW w:w="1332"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6,3</w:t>
            </w:r>
          </w:p>
        </w:tc>
        <w:tc>
          <w:tcPr>
            <w:tcW w:w="989"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5,1</w:t>
            </w:r>
          </w:p>
        </w:tc>
        <w:tc>
          <w:tcPr>
            <w:tcW w:w="821"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5,3</w:t>
            </w:r>
          </w:p>
        </w:tc>
        <w:tc>
          <w:tcPr>
            <w:tcW w:w="827"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6,0</w:t>
            </w:r>
          </w:p>
        </w:tc>
      </w:tr>
      <w:tr w:rsidR="00120D16" w:rsidTr="007D38AB">
        <w:trPr>
          <w:trHeight w:val="288"/>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sz w:val="23"/>
                <w:szCs w:val="23"/>
              </w:rPr>
            </w:pPr>
            <w:r w:rsidRPr="00091F80">
              <w:rPr>
                <w:sz w:val="23"/>
                <w:szCs w:val="23"/>
              </w:rPr>
              <w:t>2. бег 300м(сек.)</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75,0</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65,0</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59,0</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60,0</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65,0</w:t>
            </w:r>
          </w:p>
        </w:tc>
      </w:tr>
      <w:tr w:rsidR="00120D16" w:rsidTr="007D38AB">
        <w:trPr>
          <w:trHeight w:val="307"/>
          <w:jc w:val="center"/>
        </w:trPr>
        <w:tc>
          <w:tcPr>
            <w:tcW w:w="2885" w:type="dxa"/>
            <w:tcBorders>
              <w:top w:val="single" w:sz="4" w:space="0" w:color="auto"/>
              <w:left w:val="single" w:sz="4" w:space="0" w:color="auto"/>
              <w:bottom w:val="nil"/>
              <w:right w:val="single" w:sz="4" w:space="0" w:color="auto"/>
            </w:tcBorders>
            <w:shd w:val="clear" w:color="auto" w:fill="FFFFFF"/>
            <w:vAlign w:val="center"/>
          </w:tcPr>
          <w:p w:rsidR="000E778B" w:rsidRPr="005E5F0A" w:rsidRDefault="00C279A6" w:rsidP="007D38AB">
            <w:pPr>
              <w:framePr w:w="11113" w:h="6296" w:hRule="exact" w:wrap="notBeside" w:vAnchor="text" w:hAnchor="page" w:x="649" w:y="546"/>
              <w:ind w:hanging="12"/>
              <w:jc w:val="both"/>
              <w:rPr>
                <w:sz w:val="23"/>
                <w:szCs w:val="23"/>
                <w:lang w:val="ru-RU"/>
              </w:rPr>
            </w:pPr>
            <w:r w:rsidRPr="005E5F0A">
              <w:rPr>
                <w:sz w:val="23"/>
                <w:szCs w:val="23"/>
                <w:lang w:val="ru-RU"/>
              </w:rPr>
              <w:t>3. прыжки в длину с места</w:t>
            </w:r>
            <w:r w:rsidRPr="00091F80">
              <w:rPr>
                <w:sz w:val="23"/>
                <w:szCs w:val="23"/>
                <w:lang w:val="ru-RU"/>
              </w:rPr>
              <w:t xml:space="preserve"> </w:t>
            </w:r>
            <w:r w:rsidRPr="005E5F0A">
              <w:rPr>
                <w:sz w:val="23"/>
                <w:szCs w:val="23"/>
                <w:lang w:val="ru-RU"/>
              </w:rPr>
              <w:t>(см)</w:t>
            </w:r>
          </w:p>
        </w:tc>
        <w:tc>
          <w:tcPr>
            <w:tcW w:w="816"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165</w:t>
            </w: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160</w:t>
            </w: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155</w:t>
            </w:r>
          </w:p>
        </w:tc>
        <w:tc>
          <w:tcPr>
            <w:tcW w:w="67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160</w:t>
            </w:r>
          </w:p>
        </w:tc>
        <w:tc>
          <w:tcPr>
            <w:tcW w:w="108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155</w:t>
            </w:r>
          </w:p>
        </w:tc>
        <w:tc>
          <w:tcPr>
            <w:tcW w:w="1332"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140</w:t>
            </w:r>
          </w:p>
        </w:tc>
        <w:tc>
          <w:tcPr>
            <w:tcW w:w="989"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170</w:t>
            </w:r>
          </w:p>
        </w:tc>
        <w:tc>
          <w:tcPr>
            <w:tcW w:w="821"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160</w:t>
            </w:r>
          </w:p>
        </w:tc>
        <w:tc>
          <w:tcPr>
            <w:tcW w:w="827"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155</w:t>
            </w:r>
          </w:p>
        </w:tc>
      </w:tr>
      <w:tr w:rsidR="00120D16" w:rsidTr="007D38AB">
        <w:trPr>
          <w:trHeight w:val="293"/>
          <w:jc w:val="center"/>
        </w:trPr>
        <w:tc>
          <w:tcPr>
            <w:tcW w:w="288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b/>
                <w:bCs/>
                <w:i/>
                <w:iCs/>
                <w:sz w:val="23"/>
                <w:szCs w:val="23"/>
              </w:rPr>
            </w:pPr>
            <w:r w:rsidRPr="00091F80">
              <w:rPr>
                <w:b/>
                <w:bCs/>
                <w:i/>
                <w:iCs/>
                <w:sz w:val="23"/>
                <w:szCs w:val="23"/>
              </w:rPr>
              <w:t>СФП:</w:t>
            </w:r>
          </w:p>
        </w:tc>
        <w:tc>
          <w:tcPr>
            <w:tcW w:w="816"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67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08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332"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989"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1"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7"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r>
      <w:tr w:rsidR="00120D16" w:rsidTr="007D38AB">
        <w:trPr>
          <w:trHeight w:val="278"/>
          <w:jc w:val="center"/>
        </w:trPr>
        <w:tc>
          <w:tcPr>
            <w:tcW w:w="2885" w:type="dxa"/>
            <w:tcBorders>
              <w:top w:val="nil"/>
              <w:left w:val="single" w:sz="4" w:space="0" w:color="auto"/>
              <w:bottom w:val="nil"/>
              <w:right w:val="single" w:sz="4" w:space="0" w:color="auto"/>
            </w:tcBorders>
            <w:shd w:val="clear" w:color="auto" w:fill="FFFFFF"/>
            <w:vAlign w:val="center"/>
          </w:tcPr>
          <w:p w:rsidR="000E778B" w:rsidRPr="005E5F0A" w:rsidRDefault="00C279A6" w:rsidP="007D38AB">
            <w:pPr>
              <w:framePr w:w="11113" w:h="6296" w:hRule="exact" w:wrap="notBeside" w:vAnchor="text" w:hAnchor="page" w:x="649" w:y="546"/>
              <w:ind w:hanging="12"/>
              <w:jc w:val="both"/>
              <w:rPr>
                <w:sz w:val="23"/>
                <w:szCs w:val="23"/>
                <w:lang w:val="ru-RU"/>
              </w:rPr>
            </w:pPr>
            <w:r w:rsidRPr="005E5F0A">
              <w:rPr>
                <w:sz w:val="23"/>
                <w:szCs w:val="23"/>
                <w:lang w:val="ru-RU"/>
              </w:rPr>
              <w:t>4. бег 30м с ведением мяча</w:t>
            </w:r>
          </w:p>
        </w:tc>
        <w:tc>
          <w:tcPr>
            <w:tcW w:w="816"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7,0</w:t>
            </w:r>
          </w:p>
        </w:tc>
        <w:tc>
          <w:tcPr>
            <w:tcW w:w="720"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7,5</w:t>
            </w:r>
          </w:p>
        </w:tc>
        <w:tc>
          <w:tcPr>
            <w:tcW w:w="720"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8,5</w:t>
            </w:r>
          </w:p>
        </w:tc>
        <w:tc>
          <w:tcPr>
            <w:tcW w:w="675"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6,4</w:t>
            </w:r>
          </w:p>
        </w:tc>
        <w:tc>
          <w:tcPr>
            <w:tcW w:w="1080"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7,0</w:t>
            </w:r>
          </w:p>
        </w:tc>
        <w:tc>
          <w:tcPr>
            <w:tcW w:w="1332"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8,0</w:t>
            </w:r>
          </w:p>
        </w:tc>
        <w:tc>
          <w:tcPr>
            <w:tcW w:w="989"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6,2</w:t>
            </w:r>
          </w:p>
        </w:tc>
        <w:tc>
          <w:tcPr>
            <w:tcW w:w="821"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6,4</w:t>
            </w:r>
          </w:p>
        </w:tc>
        <w:tc>
          <w:tcPr>
            <w:tcW w:w="827" w:type="dxa"/>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7,0</w:t>
            </w:r>
          </w:p>
        </w:tc>
      </w:tr>
      <w:tr w:rsidR="00120D16" w:rsidTr="007D38AB">
        <w:trPr>
          <w:trHeight w:val="269"/>
          <w:jc w:val="center"/>
        </w:trPr>
        <w:tc>
          <w:tcPr>
            <w:tcW w:w="288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sz w:val="23"/>
                <w:szCs w:val="23"/>
              </w:rPr>
            </w:pPr>
            <w:r w:rsidRPr="00091F80">
              <w:rPr>
                <w:sz w:val="23"/>
                <w:szCs w:val="23"/>
              </w:rPr>
              <w:t>(сек.)</w:t>
            </w:r>
          </w:p>
        </w:tc>
        <w:tc>
          <w:tcPr>
            <w:tcW w:w="816"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67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08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332"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989"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1"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7"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r>
      <w:tr w:rsidR="00120D16" w:rsidTr="007D38AB">
        <w:trPr>
          <w:trHeight w:val="317"/>
          <w:jc w:val="center"/>
        </w:trPr>
        <w:tc>
          <w:tcPr>
            <w:tcW w:w="288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sz w:val="23"/>
                <w:szCs w:val="23"/>
              </w:rPr>
            </w:pPr>
            <w:r w:rsidRPr="00091F80">
              <w:rPr>
                <w:sz w:val="23"/>
                <w:szCs w:val="23"/>
              </w:rPr>
              <w:t>5. Вбрасывание мяча на</w:t>
            </w:r>
          </w:p>
        </w:tc>
        <w:tc>
          <w:tcPr>
            <w:tcW w:w="816"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675"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1080"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1332"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989"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821"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c>
          <w:tcPr>
            <w:tcW w:w="827" w:type="dxa"/>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sz w:val="23"/>
                <w:szCs w:val="23"/>
              </w:rPr>
            </w:pPr>
          </w:p>
        </w:tc>
      </w:tr>
      <w:tr w:rsidR="00120D16" w:rsidTr="007D38AB">
        <w:trPr>
          <w:trHeight w:val="245"/>
          <w:jc w:val="center"/>
        </w:trPr>
        <w:tc>
          <w:tcPr>
            <w:tcW w:w="288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sz w:val="23"/>
                <w:szCs w:val="23"/>
              </w:rPr>
            </w:pPr>
            <w:r w:rsidRPr="00091F80">
              <w:rPr>
                <w:sz w:val="23"/>
                <w:szCs w:val="23"/>
              </w:rPr>
              <w:t>дальность (м.)</w:t>
            </w:r>
          </w:p>
        </w:tc>
        <w:tc>
          <w:tcPr>
            <w:tcW w:w="816"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10</w:t>
            </w:r>
          </w:p>
        </w:tc>
        <w:tc>
          <w:tcPr>
            <w:tcW w:w="72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9</w:t>
            </w:r>
          </w:p>
        </w:tc>
        <w:tc>
          <w:tcPr>
            <w:tcW w:w="72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8</w:t>
            </w:r>
          </w:p>
        </w:tc>
        <w:tc>
          <w:tcPr>
            <w:tcW w:w="675"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13</w:t>
            </w:r>
          </w:p>
        </w:tc>
        <w:tc>
          <w:tcPr>
            <w:tcW w:w="1080"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11</w:t>
            </w:r>
          </w:p>
        </w:tc>
        <w:tc>
          <w:tcPr>
            <w:tcW w:w="1332"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9</w:t>
            </w:r>
          </w:p>
        </w:tc>
        <w:tc>
          <w:tcPr>
            <w:tcW w:w="989"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14</w:t>
            </w:r>
          </w:p>
        </w:tc>
        <w:tc>
          <w:tcPr>
            <w:tcW w:w="821"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13</w:t>
            </w:r>
          </w:p>
        </w:tc>
        <w:tc>
          <w:tcPr>
            <w:tcW w:w="827" w:type="dxa"/>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10</w:t>
            </w:r>
          </w:p>
        </w:tc>
      </w:tr>
      <w:tr w:rsidR="00120D16" w:rsidTr="007D38AB">
        <w:trPr>
          <w:trHeight w:val="288"/>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both"/>
              <w:rPr>
                <w:b/>
                <w:bCs/>
                <w:i/>
                <w:iCs/>
                <w:sz w:val="23"/>
                <w:szCs w:val="23"/>
              </w:rPr>
            </w:pPr>
            <w:r w:rsidRPr="00091F80">
              <w:rPr>
                <w:b/>
                <w:bCs/>
                <w:i/>
                <w:iCs/>
                <w:sz w:val="23"/>
                <w:szCs w:val="23"/>
              </w:rPr>
              <w:t>Техническая подготовка: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1113" w:h="6296" w:hRule="exact" w:wrap="notBeside" w:vAnchor="text" w:hAnchor="page" w:x="649" w:y="546"/>
              <w:ind w:hanging="12"/>
              <w:jc w:val="center"/>
              <w:rPr>
                <w:rFonts w:eastAsia="Arial Unicode MS"/>
                <w:sz w:val="10"/>
                <w:szCs w:val="10"/>
                <w:lang w:val="ru-RU" w:eastAsia="ru-RU"/>
              </w:rPr>
            </w:pPr>
          </w:p>
        </w:tc>
      </w:tr>
      <w:tr w:rsidR="00120D16" w:rsidTr="007D38AB">
        <w:trPr>
          <w:trHeight w:val="500"/>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5E5F0A" w:rsidRDefault="00C279A6" w:rsidP="007D38AB">
            <w:pPr>
              <w:framePr w:w="11113" w:h="6296" w:hRule="exact" w:wrap="notBeside" w:vAnchor="text" w:hAnchor="page" w:x="649" w:y="546"/>
              <w:ind w:hanging="12"/>
              <w:jc w:val="both"/>
              <w:rPr>
                <w:sz w:val="23"/>
                <w:szCs w:val="23"/>
                <w:lang w:val="ru-RU"/>
              </w:rPr>
            </w:pPr>
            <w:r w:rsidRPr="005E5F0A">
              <w:rPr>
                <w:sz w:val="23"/>
                <w:szCs w:val="23"/>
                <w:lang w:val="ru-RU"/>
              </w:rPr>
              <w:t>6. Удары по мячу на точность</w:t>
            </w:r>
            <w:r w:rsidRPr="00091F80">
              <w:rPr>
                <w:sz w:val="23"/>
                <w:szCs w:val="23"/>
                <w:lang w:val="ru-RU"/>
              </w:rPr>
              <w:t xml:space="preserve"> </w:t>
            </w:r>
            <w:r w:rsidRPr="005E5F0A">
              <w:rPr>
                <w:sz w:val="23"/>
                <w:szCs w:val="23"/>
                <w:lang w:val="ru-RU"/>
              </w:rPr>
              <w:t>(число показаний из 10 ударов)</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2</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4</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7</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6</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rPr>
            </w:pPr>
            <w:r w:rsidRPr="00091F80">
              <w:rPr>
                <w:sz w:val="23"/>
                <w:szCs w:val="23"/>
              </w:rPr>
              <w:t>4</w:t>
            </w:r>
          </w:p>
        </w:tc>
      </w:tr>
      <w:tr w:rsidR="00120D16" w:rsidTr="007D38AB">
        <w:trPr>
          <w:trHeight w:val="283"/>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5E5F0A" w:rsidRDefault="00C279A6" w:rsidP="007D38AB">
            <w:pPr>
              <w:framePr w:w="11113" w:h="6296" w:hRule="exact" w:wrap="notBeside" w:vAnchor="text" w:hAnchor="page" w:x="649" w:y="546"/>
              <w:ind w:hanging="12"/>
              <w:jc w:val="both"/>
              <w:rPr>
                <w:sz w:val="23"/>
                <w:szCs w:val="23"/>
                <w:lang w:val="ru-RU"/>
              </w:rPr>
            </w:pPr>
            <w:r w:rsidRPr="005E5F0A">
              <w:rPr>
                <w:sz w:val="23"/>
                <w:szCs w:val="23"/>
                <w:lang w:val="ru-RU"/>
              </w:rPr>
              <w:t xml:space="preserve">7. </w:t>
            </w:r>
            <w:r w:rsidRPr="00091F80">
              <w:rPr>
                <w:sz w:val="23"/>
                <w:szCs w:val="23"/>
                <w:lang w:val="ru-RU"/>
              </w:rPr>
              <w:t>Ж</w:t>
            </w:r>
            <w:r w:rsidRPr="005E5F0A">
              <w:rPr>
                <w:sz w:val="23"/>
                <w:szCs w:val="23"/>
                <w:lang w:val="ru-RU"/>
              </w:rPr>
              <w:t>онглирование мячом (кол-во раз)</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2</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6</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4</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10</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8</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1113" w:h="6296" w:hRule="exact" w:wrap="notBeside" w:vAnchor="text" w:hAnchor="page" w:x="649" w:y="546"/>
              <w:ind w:hanging="12"/>
              <w:jc w:val="center"/>
              <w:rPr>
                <w:sz w:val="23"/>
                <w:szCs w:val="23"/>
                <w:lang w:val="ru-RU"/>
              </w:rPr>
            </w:pPr>
            <w:r w:rsidRPr="00091F80">
              <w:rPr>
                <w:sz w:val="23"/>
                <w:szCs w:val="23"/>
                <w:lang w:val="ru-RU"/>
              </w:rPr>
              <w:t>9</w:t>
            </w:r>
          </w:p>
        </w:tc>
      </w:tr>
    </w:tbl>
    <w:p w:rsidR="000E778B" w:rsidRPr="00091F80" w:rsidRDefault="000E778B" w:rsidP="000E778B">
      <w:pPr>
        <w:ind w:hanging="12"/>
        <w:jc w:val="both"/>
        <w:rPr>
          <w:rFonts w:eastAsia="Arial Unicode MS"/>
          <w:sz w:val="2"/>
          <w:szCs w:val="2"/>
          <w:lang w:val="ru-RU" w:eastAsia="ru-RU"/>
        </w:rPr>
      </w:pPr>
    </w:p>
    <w:p w:rsidR="000E778B" w:rsidRPr="00091F80" w:rsidRDefault="000E778B" w:rsidP="000E778B">
      <w:pPr>
        <w:ind w:hanging="12"/>
        <w:jc w:val="both"/>
        <w:rPr>
          <w:rFonts w:eastAsia="Arial Unicode MS"/>
          <w:sz w:val="2"/>
          <w:szCs w:val="2"/>
          <w:lang w:val="ru-RU" w:eastAsia="ru-RU"/>
        </w:rPr>
      </w:pPr>
    </w:p>
    <w:p w:rsidR="000E778B" w:rsidRPr="00091F80" w:rsidRDefault="000E778B" w:rsidP="000E778B">
      <w:pPr>
        <w:spacing w:line="840" w:lineRule="exact"/>
        <w:ind w:hanging="12"/>
        <w:jc w:val="both"/>
        <w:rPr>
          <w:rFonts w:eastAsia="Arial Unicode MS"/>
          <w:lang w:val="ru-RU" w:eastAsia="ru-RU"/>
        </w:rPr>
      </w:pPr>
    </w:p>
    <w:p w:rsidR="000E778B" w:rsidRPr="00091F80" w:rsidRDefault="00C279A6" w:rsidP="000E778B">
      <w:pPr>
        <w:framePr w:w="10858" w:h="10380" w:hRule="exact" w:wrap="notBeside" w:vAnchor="text" w:hAnchor="page" w:x="469" w:y="6"/>
        <w:spacing w:line="264" w:lineRule="exact"/>
        <w:ind w:hanging="12"/>
        <w:jc w:val="center"/>
        <w:rPr>
          <w:b/>
          <w:bCs/>
          <w:sz w:val="19"/>
          <w:szCs w:val="19"/>
        </w:rPr>
      </w:pPr>
      <w:r w:rsidRPr="00091F80">
        <w:rPr>
          <w:b/>
          <w:bCs/>
          <w:sz w:val="19"/>
          <w:szCs w:val="19"/>
        </w:rPr>
        <w:lastRenderedPageBreak/>
        <w:t>УЧЕБНО-ТРЕНИРОВОЧНЫЕ ГРУППЫ</w:t>
      </w:r>
    </w:p>
    <w:tbl>
      <w:tblPr>
        <w:tblW w:w="5000" w:type="pct"/>
        <w:jc w:val="center"/>
        <w:tblCellMar>
          <w:left w:w="0" w:type="dxa"/>
          <w:right w:w="0" w:type="dxa"/>
        </w:tblCellMar>
        <w:tblLook w:val="0000" w:firstRow="0" w:lastRow="0" w:firstColumn="0" w:lastColumn="0" w:noHBand="0" w:noVBand="0"/>
      </w:tblPr>
      <w:tblGrid>
        <w:gridCol w:w="3909"/>
        <w:gridCol w:w="1132"/>
        <w:gridCol w:w="1128"/>
        <w:gridCol w:w="1317"/>
        <w:gridCol w:w="1128"/>
        <w:gridCol w:w="1128"/>
        <w:gridCol w:w="1126"/>
      </w:tblGrid>
      <w:tr w:rsidR="00120D16" w:rsidTr="007D38AB">
        <w:trPr>
          <w:trHeight w:val="293"/>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both"/>
              <w:rPr>
                <w:rFonts w:eastAsia="Arial Unicode MS"/>
                <w:sz w:val="10"/>
                <w:szCs w:val="10"/>
                <w:lang w:val="ru-RU" w:eastAsia="ru-RU"/>
              </w:rPr>
            </w:pPr>
          </w:p>
        </w:tc>
        <w:tc>
          <w:tcPr>
            <w:tcW w:w="164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УТГ-1</w:t>
            </w:r>
          </w:p>
        </w:tc>
        <w:tc>
          <w:tcPr>
            <w:tcW w:w="155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УТГ - 2</w:t>
            </w:r>
          </w:p>
        </w:tc>
      </w:tr>
      <w:tr w:rsidR="00120D16" w:rsidTr="007D38AB">
        <w:trPr>
          <w:trHeight w:val="283"/>
          <w:jc w:val="center"/>
        </w:trPr>
        <w:tc>
          <w:tcPr>
            <w:tcW w:w="179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Упражнения</w:t>
            </w:r>
          </w:p>
        </w:tc>
        <w:tc>
          <w:tcPr>
            <w:tcW w:w="320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Показатели в баллах</w:t>
            </w:r>
          </w:p>
        </w:tc>
      </w:tr>
      <w:tr w:rsidR="00120D16" w:rsidTr="007D38AB">
        <w:trPr>
          <w:trHeight w:val="288"/>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both"/>
              <w:rPr>
                <w:rFonts w:eastAsia="Arial Unicode MS"/>
                <w:sz w:val="10"/>
                <w:szCs w:val="10"/>
                <w:lang w:val="ru-RU"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w:t>
            </w:r>
          </w:p>
        </w:tc>
      </w:tr>
      <w:tr w:rsidR="00120D16" w:rsidTr="007D38AB">
        <w:trPr>
          <w:trHeight w:val="288"/>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b/>
                <w:bCs/>
                <w:i/>
                <w:iCs/>
                <w:sz w:val="23"/>
                <w:szCs w:val="23"/>
              </w:rPr>
            </w:pPr>
            <w:r w:rsidRPr="00091F80">
              <w:rPr>
                <w:b/>
                <w:bCs/>
                <w:i/>
                <w:iCs/>
                <w:sz w:val="23"/>
                <w:szCs w:val="23"/>
              </w:rPr>
              <w:t>ОФП:</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274"/>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1. бег 30м (сек.)</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jc w:val="center"/>
              <w:rPr>
                <w:sz w:val="23"/>
                <w:szCs w:val="23"/>
              </w:rPr>
            </w:pPr>
            <w:r w:rsidRPr="00091F80">
              <w:rPr>
                <w:sz w:val="23"/>
                <w:szCs w:val="23"/>
              </w:rPr>
              <w:t>5,0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5,1</w:t>
            </w: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5,5</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4,8</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4,9</w:t>
            </w: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5,1</w:t>
            </w:r>
          </w:p>
        </w:tc>
      </w:tr>
      <w:tr w:rsidR="00120D16" w:rsidTr="007D38AB">
        <w:trPr>
          <w:trHeight w:val="302"/>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2. бег 300м(сек.)400м-</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259"/>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(УТГ-2)</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57,0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59,0</w:t>
            </w: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65,0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65,0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67,0</w:t>
            </w: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70,0</w:t>
            </w:r>
          </w:p>
        </w:tc>
      </w:tr>
      <w:tr w:rsidR="00120D16" w:rsidTr="007D38AB">
        <w:trPr>
          <w:trHeight w:val="298"/>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3. 6-минутный бег (м),</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358"/>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spacing w:line="274" w:lineRule="exact"/>
              <w:ind w:hanging="12"/>
              <w:jc w:val="both"/>
              <w:rPr>
                <w:sz w:val="23"/>
                <w:szCs w:val="23"/>
              </w:rPr>
            </w:pPr>
            <w:r w:rsidRPr="00091F80">
              <w:rPr>
                <w:sz w:val="23"/>
                <w:szCs w:val="23"/>
              </w:rPr>
              <w:t>4.12-минутный бег - (с УТГ-2)</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1400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1350</w:t>
            </w: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1100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3000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2800</w:t>
            </w: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2500</w:t>
            </w:r>
          </w:p>
        </w:tc>
      </w:tr>
      <w:tr w:rsidR="00120D16" w:rsidTr="007D38AB">
        <w:trPr>
          <w:trHeight w:val="283"/>
          <w:jc w:val="center"/>
        </w:trPr>
        <w:tc>
          <w:tcPr>
            <w:tcW w:w="1798"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5. прыжок в длину (см)</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180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170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160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210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200</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180</w:t>
            </w:r>
          </w:p>
        </w:tc>
      </w:tr>
      <w:tr w:rsidR="00120D16" w:rsidTr="007D38AB">
        <w:trPr>
          <w:trHeight w:val="317"/>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spacing w:after="60"/>
              <w:ind w:hanging="12"/>
              <w:jc w:val="both"/>
              <w:rPr>
                <w:b/>
                <w:bCs/>
                <w:i/>
                <w:iCs/>
                <w:sz w:val="23"/>
                <w:szCs w:val="23"/>
              </w:rPr>
            </w:pPr>
            <w:r w:rsidRPr="00091F80">
              <w:rPr>
                <w:b/>
                <w:bCs/>
                <w:i/>
                <w:iCs/>
                <w:sz w:val="23"/>
                <w:szCs w:val="23"/>
              </w:rPr>
              <w:t>СФП: для полевых  игроков</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283"/>
          <w:jc w:val="center"/>
        </w:trPr>
        <w:tc>
          <w:tcPr>
            <w:tcW w:w="1798" w:type="pct"/>
            <w:tcBorders>
              <w:top w:val="nil"/>
              <w:left w:val="single" w:sz="4" w:space="0" w:color="auto"/>
              <w:bottom w:val="nil"/>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spacing w:before="60"/>
              <w:ind w:hanging="12"/>
              <w:jc w:val="both"/>
              <w:rPr>
                <w:sz w:val="23"/>
                <w:szCs w:val="23"/>
                <w:lang w:val="ru-RU"/>
              </w:rPr>
            </w:pPr>
            <w:r w:rsidRPr="005E5F0A">
              <w:rPr>
                <w:sz w:val="23"/>
                <w:szCs w:val="23"/>
                <w:lang w:val="ru-RU"/>
              </w:rPr>
              <w:t>6.бег с ведением мяча(сек)</w:t>
            </w:r>
          </w:p>
        </w:tc>
        <w:tc>
          <w:tcPr>
            <w:tcW w:w="521"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6,1</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6,2</w:t>
            </w:r>
          </w:p>
        </w:tc>
        <w:tc>
          <w:tcPr>
            <w:tcW w:w="606"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6,4</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5,8</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6,0</w:t>
            </w:r>
          </w:p>
        </w:tc>
        <w:tc>
          <w:tcPr>
            <w:tcW w:w="51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6,2</w:t>
            </w:r>
          </w:p>
        </w:tc>
      </w:tr>
      <w:tr w:rsidR="00120D16" w:rsidTr="007D38AB">
        <w:trPr>
          <w:trHeight w:val="259"/>
          <w:jc w:val="center"/>
        </w:trPr>
        <w:tc>
          <w:tcPr>
            <w:tcW w:w="179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7.Бег 5х30м с ведением</w:t>
            </w:r>
          </w:p>
        </w:tc>
        <w:tc>
          <w:tcPr>
            <w:tcW w:w="52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269"/>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мяча (сек)(с УТГ-2)</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30,0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35,0</w:t>
            </w: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40,0</w:t>
            </w:r>
          </w:p>
        </w:tc>
      </w:tr>
      <w:tr w:rsidR="00120D16" w:rsidTr="007D38AB">
        <w:trPr>
          <w:trHeight w:val="317"/>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8.удары по мячу на</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288"/>
          <w:jc w:val="center"/>
        </w:trPr>
        <w:tc>
          <w:tcPr>
            <w:tcW w:w="179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дальность - сумма ударов</w:t>
            </w:r>
          </w:p>
        </w:tc>
        <w:tc>
          <w:tcPr>
            <w:tcW w:w="521"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45</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39</w:t>
            </w:r>
          </w:p>
        </w:tc>
        <w:tc>
          <w:tcPr>
            <w:tcW w:w="606"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34</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55</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50</w:t>
            </w:r>
          </w:p>
        </w:tc>
        <w:tc>
          <w:tcPr>
            <w:tcW w:w="51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45</w:t>
            </w:r>
          </w:p>
        </w:tc>
      </w:tr>
      <w:tr w:rsidR="00120D16" w:rsidRPr="0055655C" w:rsidTr="007D38AB">
        <w:trPr>
          <w:trHeight w:val="235"/>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ind w:hanging="12"/>
              <w:jc w:val="both"/>
              <w:rPr>
                <w:sz w:val="23"/>
                <w:szCs w:val="23"/>
                <w:lang w:val="ru-RU"/>
              </w:rPr>
            </w:pPr>
            <w:r w:rsidRPr="005E5F0A">
              <w:rPr>
                <w:sz w:val="23"/>
                <w:szCs w:val="23"/>
                <w:lang w:val="ru-RU"/>
              </w:rPr>
              <w:t>правой и левой ногой (м)</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326"/>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9.вбрасывание мяча</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235"/>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руками на дальность (м)</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14</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13</w:t>
            </w: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10</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17</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15</w:t>
            </w: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13</w:t>
            </w:r>
          </w:p>
        </w:tc>
      </w:tr>
      <w:tr w:rsidR="00120D16" w:rsidTr="007D38AB">
        <w:trPr>
          <w:trHeight w:val="288"/>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b/>
                <w:bCs/>
                <w:i/>
                <w:iCs/>
                <w:sz w:val="23"/>
                <w:szCs w:val="23"/>
              </w:rPr>
            </w:pPr>
            <w:r w:rsidRPr="00091F80">
              <w:rPr>
                <w:b/>
                <w:bCs/>
                <w:i/>
                <w:iCs/>
                <w:sz w:val="23"/>
                <w:szCs w:val="23"/>
              </w:rPr>
              <w:t>Техническая</w:t>
            </w:r>
          </w:p>
        </w:tc>
        <w:tc>
          <w:tcPr>
            <w:tcW w:w="521"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302"/>
          <w:jc w:val="center"/>
        </w:trPr>
        <w:tc>
          <w:tcPr>
            <w:tcW w:w="179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b/>
                <w:bCs/>
                <w:i/>
                <w:iCs/>
                <w:sz w:val="23"/>
                <w:szCs w:val="23"/>
              </w:rPr>
            </w:pPr>
            <w:r w:rsidRPr="00091F80">
              <w:rPr>
                <w:b/>
                <w:bCs/>
                <w:i/>
                <w:iCs/>
                <w:sz w:val="23"/>
                <w:szCs w:val="23"/>
              </w:rPr>
              <w:t>подготовка: для полевых игроков</w:t>
            </w:r>
          </w:p>
        </w:tc>
        <w:tc>
          <w:tcPr>
            <w:tcW w:w="521"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606"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528"/>
          <w:jc w:val="center"/>
        </w:trPr>
        <w:tc>
          <w:tcPr>
            <w:tcW w:w="1798" w:type="pct"/>
            <w:tcBorders>
              <w:top w:val="nil"/>
              <w:left w:val="single" w:sz="4" w:space="0" w:color="auto"/>
              <w:bottom w:val="nil"/>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spacing w:line="274" w:lineRule="exact"/>
              <w:ind w:hanging="12"/>
              <w:jc w:val="both"/>
              <w:rPr>
                <w:sz w:val="23"/>
                <w:szCs w:val="23"/>
                <w:lang w:val="ru-RU"/>
              </w:rPr>
            </w:pPr>
            <w:r w:rsidRPr="005E5F0A">
              <w:rPr>
                <w:sz w:val="23"/>
                <w:szCs w:val="23"/>
                <w:lang w:val="ru-RU"/>
              </w:rPr>
              <w:t>10.удары по мячу на точность(число показаний из 10 ударов)</w:t>
            </w:r>
          </w:p>
        </w:tc>
        <w:tc>
          <w:tcPr>
            <w:tcW w:w="521" w:type="pct"/>
            <w:tcBorders>
              <w:left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8</w:t>
            </w:r>
          </w:p>
        </w:tc>
        <w:tc>
          <w:tcPr>
            <w:tcW w:w="519" w:type="pct"/>
            <w:tcBorders>
              <w:left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w:t>
            </w:r>
          </w:p>
        </w:tc>
        <w:tc>
          <w:tcPr>
            <w:tcW w:w="606" w:type="pct"/>
            <w:tcBorders>
              <w:left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w:t>
            </w:r>
          </w:p>
        </w:tc>
        <w:tc>
          <w:tcPr>
            <w:tcW w:w="519" w:type="pct"/>
            <w:tcBorders>
              <w:left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7</w:t>
            </w:r>
          </w:p>
        </w:tc>
        <w:tc>
          <w:tcPr>
            <w:tcW w:w="519" w:type="pct"/>
            <w:tcBorders>
              <w:left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6</w:t>
            </w:r>
          </w:p>
        </w:tc>
        <w:tc>
          <w:tcPr>
            <w:tcW w:w="518" w:type="pct"/>
            <w:tcBorders>
              <w:left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5</w:t>
            </w:r>
          </w:p>
        </w:tc>
      </w:tr>
      <w:tr w:rsidR="00120D16" w:rsidTr="007D38AB">
        <w:trPr>
          <w:trHeight w:val="298"/>
          <w:jc w:val="center"/>
        </w:trPr>
        <w:tc>
          <w:tcPr>
            <w:tcW w:w="179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11.ведение мяча, обводка</w:t>
            </w:r>
          </w:p>
        </w:tc>
        <w:tc>
          <w:tcPr>
            <w:tcW w:w="521"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606"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left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514"/>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spacing w:line="274" w:lineRule="exact"/>
              <w:ind w:hanging="12"/>
              <w:jc w:val="both"/>
              <w:rPr>
                <w:sz w:val="23"/>
                <w:szCs w:val="23"/>
                <w:lang w:val="ru-RU"/>
              </w:rPr>
            </w:pPr>
            <w:r w:rsidRPr="005E5F0A">
              <w:rPr>
                <w:sz w:val="23"/>
                <w:szCs w:val="23"/>
                <w:lang w:val="ru-RU"/>
              </w:rPr>
              <w:t>стоек и удар по воротам (сек)(с УТГ-2)</w:t>
            </w:r>
          </w:p>
        </w:tc>
        <w:tc>
          <w:tcPr>
            <w:tcW w:w="521" w:type="pct"/>
            <w:tcBorders>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9,5</w:t>
            </w:r>
          </w:p>
        </w:tc>
        <w:tc>
          <w:tcPr>
            <w:tcW w:w="519"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10</w:t>
            </w:r>
          </w:p>
        </w:tc>
        <w:tc>
          <w:tcPr>
            <w:tcW w:w="518"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14</w:t>
            </w:r>
          </w:p>
        </w:tc>
      </w:tr>
      <w:tr w:rsidR="00120D16" w:rsidTr="007D38AB">
        <w:trPr>
          <w:trHeight w:val="324"/>
          <w:jc w:val="center"/>
        </w:trPr>
        <w:tc>
          <w:tcPr>
            <w:tcW w:w="1798"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spacing w:line="278" w:lineRule="exact"/>
              <w:ind w:hanging="12"/>
              <w:jc w:val="both"/>
              <w:rPr>
                <w:sz w:val="23"/>
                <w:szCs w:val="23"/>
                <w:lang w:val="ru-RU"/>
              </w:rPr>
            </w:pPr>
            <w:r w:rsidRPr="005E5F0A">
              <w:rPr>
                <w:sz w:val="23"/>
                <w:szCs w:val="23"/>
                <w:lang w:val="ru-RU"/>
              </w:rPr>
              <w:t>12.жонглирование мячом (кол-во раз)</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9</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20</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12</w:t>
            </w:r>
          </w:p>
        </w:tc>
      </w:tr>
      <w:tr w:rsidR="00120D16" w:rsidTr="007D38AB">
        <w:trPr>
          <w:trHeight w:val="283"/>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b/>
                <w:bCs/>
                <w:i/>
                <w:iCs/>
                <w:sz w:val="23"/>
                <w:szCs w:val="23"/>
              </w:rPr>
            </w:pPr>
            <w:r w:rsidRPr="00091F80">
              <w:rPr>
                <w:b/>
                <w:bCs/>
                <w:i/>
                <w:iCs/>
                <w:sz w:val="23"/>
                <w:szCs w:val="23"/>
              </w:rPr>
              <w:t>Техническая подготовка: для</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317"/>
          <w:jc w:val="center"/>
        </w:trPr>
        <w:tc>
          <w:tcPr>
            <w:tcW w:w="179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b/>
                <w:bCs/>
                <w:i/>
                <w:iCs/>
                <w:sz w:val="23"/>
                <w:szCs w:val="23"/>
              </w:rPr>
            </w:pPr>
            <w:r w:rsidRPr="00091F80">
              <w:rPr>
                <w:b/>
                <w:bCs/>
                <w:i/>
                <w:iCs/>
                <w:sz w:val="23"/>
                <w:szCs w:val="23"/>
              </w:rPr>
              <w:t>вратарей с УТГ-2</w:t>
            </w:r>
          </w:p>
        </w:tc>
        <w:tc>
          <w:tcPr>
            <w:tcW w:w="52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RPr="0055655C" w:rsidTr="007D38AB">
        <w:trPr>
          <w:trHeight w:val="283"/>
          <w:jc w:val="center"/>
        </w:trPr>
        <w:tc>
          <w:tcPr>
            <w:tcW w:w="1798" w:type="pct"/>
            <w:tcBorders>
              <w:top w:val="nil"/>
              <w:left w:val="single" w:sz="4" w:space="0" w:color="auto"/>
              <w:bottom w:val="nil"/>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ind w:hanging="12"/>
              <w:jc w:val="both"/>
              <w:rPr>
                <w:sz w:val="23"/>
                <w:szCs w:val="23"/>
                <w:lang w:val="ru-RU"/>
              </w:rPr>
            </w:pPr>
            <w:r w:rsidRPr="005E5F0A">
              <w:rPr>
                <w:sz w:val="23"/>
                <w:szCs w:val="23"/>
                <w:lang w:val="ru-RU"/>
              </w:rPr>
              <w:t>13. удары по мячу ногой с</w:t>
            </w:r>
          </w:p>
        </w:tc>
        <w:tc>
          <w:tcPr>
            <w:tcW w:w="52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8"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r>
      <w:tr w:rsidR="00120D16" w:rsidTr="007D38AB">
        <w:trPr>
          <w:trHeight w:val="254"/>
          <w:jc w:val="center"/>
        </w:trPr>
        <w:tc>
          <w:tcPr>
            <w:tcW w:w="1798" w:type="pct"/>
            <w:tcBorders>
              <w:top w:val="nil"/>
              <w:left w:val="single" w:sz="4" w:space="0" w:color="auto"/>
              <w:bottom w:val="nil"/>
              <w:right w:val="single" w:sz="4" w:space="0" w:color="auto"/>
            </w:tcBorders>
            <w:shd w:val="clear" w:color="auto" w:fill="FFFFFF"/>
            <w:vAlign w:val="center"/>
          </w:tcPr>
          <w:p w:rsidR="000E778B" w:rsidRPr="005E5F0A" w:rsidRDefault="00C279A6" w:rsidP="007D38AB">
            <w:pPr>
              <w:framePr w:w="10858" w:h="10380" w:hRule="exact" w:wrap="notBeside" w:vAnchor="text" w:hAnchor="page" w:x="469" w:y="6"/>
              <w:ind w:hanging="12"/>
              <w:jc w:val="both"/>
              <w:rPr>
                <w:sz w:val="23"/>
                <w:szCs w:val="23"/>
                <w:lang w:val="ru-RU"/>
              </w:rPr>
            </w:pPr>
            <w:r w:rsidRPr="005E5F0A">
              <w:rPr>
                <w:sz w:val="23"/>
                <w:szCs w:val="23"/>
                <w:lang w:val="ru-RU"/>
              </w:rPr>
              <w:t>рук на дальность и точность (м)</w:t>
            </w:r>
          </w:p>
        </w:tc>
        <w:tc>
          <w:tcPr>
            <w:tcW w:w="52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34</w:t>
            </w:r>
          </w:p>
        </w:tc>
        <w:tc>
          <w:tcPr>
            <w:tcW w:w="519"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30</w:t>
            </w:r>
          </w:p>
        </w:tc>
        <w:tc>
          <w:tcPr>
            <w:tcW w:w="518"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center"/>
              <w:rPr>
                <w:sz w:val="23"/>
                <w:szCs w:val="23"/>
              </w:rPr>
            </w:pPr>
            <w:r w:rsidRPr="00091F80">
              <w:rPr>
                <w:sz w:val="23"/>
                <w:szCs w:val="23"/>
              </w:rPr>
              <w:t>25</w:t>
            </w:r>
          </w:p>
        </w:tc>
      </w:tr>
      <w:tr w:rsidR="00120D16" w:rsidTr="007D38AB">
        <w:trPr>
          <w:trHeight w:val="312"/>
          <w:jc w:val="center"/>
        </w:trPr>
        <w:tc>
          <w:tcPr>
            <w:tcW w:w="179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14. бросок мяча на</w:t>
            </w:r>
          </w:p>
        </w:tc>
        <w:tc>
          <w:tcPr>
            <w:tcW w:w="52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60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rFonts w:eastAsia="Arial Unicode MS"/>
                <w:sz w:val="10"/>
                <w:szCs w:val="10"/>
                <w:lang w:val="ru-RU" w:eastAsia="ru-RU"/>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9"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c>
          <w:tcPr>
            <w:tcW w:w="518"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center"/>
              <w:rPr>
                <w:sz w:val="23"/>
                <w:szCs w:val="23"/>
              </w:rPr>
            </w:pPr>
          </w:p>
        </w:tc>
      </w:tr>
      <w:tr w:rsidR="00120D16" w:rsidTr="007D38AB">
        <w:trPr>
          <w:trHeight w:val="259"/>
          <w:jc w:val="center"/>
        </w:trPr>
        <w:tc>
          <w:tcPr>
            <w:tcW w:w="179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дальность (м)</w:t>
            </w:r>
          </w:p>
        </w:tc>
        <w:tc>
          <w:tcPr>
            <w:tcW w:w="52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both"/>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both"/>
              <w:rPr>
                <w:rFonts w:eastAsia="Arial Unicode MS"/>
                <w:sz w:val="10"/>
                <w:szCs w:val="10"/>
                <w:lang w:val="ru-RU" w:eastAsia="ru-RU"/>
              </w:rPr>
            </w:pPr>
          </w:p>
        </w:tc>
        <w:tc>
          <w:tcPr>
            <w:tcW w:w="60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framePr w:w="10858" w:h="10380" w:hRule="exact" w:wrap="notBeside" w:vAnchor="text" w:hAnchor="page" w:x="469" w:y="6"/>
              <w:ind w:hanging="12"/>
              <w:jc w:val="both"/>
              <w:rPr>
                <w:rFonts w:eastAsia="Arial Unicode MS"/>
                <w:sz w:val="10"/>
                <w:szCs w:val="10"/>
                <w:lang w:val="ru-RU" w:eastAsia="ru-RU"/>
              </w:rPr>
            </w:pP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24</w:t>
            </w:r>
          </w:p>
        </w:tc>
        <w:tc>
          <w:tcPr>
            <w:tcW w:w="519"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20</w:t>
            </w:r>
          </w:p>
        </w:tc>
        <w:tc>
          <w:tcPr>
            <w:tcW w:w="518"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framePr w:w="10858" w:h="10380" w:hRule="exact" w:wrap="notBeside" w:vAnchor="text" w:hAnchor="page" w:x="469" w:y="6"/>
              <w:ind w:hanging="12"/>
              <w:jc w:val="both"/>
              <w:rPr>
                <w:sz w:val="23"/>
                <w:szCs w:val="23"/>
              </w:rPr>
            </w:pPr>
            <w:r w:rsidRPr="00091F80">
              <w:rPr>
                <w:sz w:val="23"/>
                <w:szCs w:val="23"/>
              </w:rPr>
              <w:t>18</w:t>
            </w:r>
          </w:p>
        </w:tc>
      </w:tr>
    </w:tbl>
    <w:p w:rsidR="000E778B" w:rsidRPr="00091F80" w:rsidRDefault="000E778B" w:rsidP="00996730">
      <w:pPr>
        <w:framePr w:h="8894" w:hRule="exact" w:wrap="auto" w:hAnchor="text"/>
        <w:ind w:hanging="12"/>
        <w:jc w:val="both"/>
        <w:rPr>
          <w:rFonts w:eastAsia="Arial Unicode MS"/>
          <w:sz w:val="2"/>
          <w:szCs w:val="2"/>
          <w:lang w:val="ru-RU" w:eastAsia="ru-RU"/>
        </w:rPr>
        <w:sectPr w:rsidR="000E778B" w:rsidRPr="00091F80" w:rsidSect="00CC0F47">
          <w:footerReference w:type="default" r:id="rId11"/>
          <w:type w:val="continuous"/>
          <w:pgSz w:w="11905" w:h="16837"/>
          <w:pgMar w:top="851" w:right="510" w:bottom="709" w:left="680" w:header="0" w:footer="3" w:gutter="510"/>
          <w:cols w:space="720"/>
          <w:noEndnote/>
          <w:docGrid w:linePitch="360"/>
        </w:sectPr>
      </w:pPr>
    </w:p>
    <w:p w:rsidR="000E778B" w:rsidRPr="00091F80" w:rsidRDefault="000E778B" w:rsidP="000E778B">
      <w:pPr>
        <w:ind w:hanging="12"/>
        <w:jc w:val="both"/>
        <w:rPr>
          <w:rFonts w:eastAsia="Arial Unicode MS"/>
          <w:sz w:val="2"/>
          <w:szCs w:val="2"/>
          <w:lang w:val="ru-RU" w:eastAsia="ru-RU"/>
        </w:rPr>
      </w:pPr>
    </w:p>
    <w:p w:rsidR="000E778B" w:rsidRPr="00091F80" w:rsidRDefault="000E778B" w:rsidP="000E778B">
      <w:pPr>
        <w:framePr w:wrap="notBeside" w:vAnchor="text" w:hAnchor="page" w:x="883" w:y="1922"/>
        <w:spacing w:line="230" w:lineRule="exact"/>
        <w:ind w:hanging="12"/>
        <w:jc w:val="both"/>
        <w:rPr>
          <w:b/>
          <w:bCs/>
          <w:sz w:val="23"/>
          <w:szCs w:val="23"/>
        </w:rPr>
      </w:pPr>
    </w:p>
    <w:tbl>
      <w:tblPr>
        <w:tblW w:w="4923" w:type="pct"/>
        <w:tblCellMar>
          <w:left w:w="0" w:type="dxa"/>
          <w:right w:w="0" w:type="dxa"/>
        </w:tblCellMar>
        <w:tblLook w:val="0000" w:firstRow="0" w:lastRow="0" w:firstColumn="0" w:lastColumn="0" w:noHBand="0" w:noVBand="0"/>
      </w:tblPr>
      <w:tblGrid>
        <w:gridCol w:w="3240"/>
        <w:gridCol w:w="1267"/>
        <w:gridCol w:w="1169"/>
        <w:gridCol w:w="958"/>
        <w:gridCol w:w="1139"/>
        <w:gridCol w:w="990"/>
        <w:gridCol w:w="1295"/>
      </w:tblGrid>
      <w:tr w:rsidR="00120D16" w:rsidTr="007D38AB">
        <w:trPr>
          <w:trHeight w:val="298"/>
        </w:trPr>
        <w:tc>
          <w:tcPr>
            <w:tcW w:w="161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BE4BBD" w:rsidRDefault="00C279A6" w:rsidP="007D38AB">
            <w:pPr>
              <w:ind w:hanging="12"/>
              <w:jc w:val="center"/>
              <w:rPr>
                <w:sz w:val="23"/>
                <w:szCs w:val="23"/>
              </w:rPr>
            </w:pPr>
            <w:r w:rsidRPr="00091F80">
              <w:rPr>
                <w:sz w:val="23"/>
                <w:szCs w:val="23"/>
              </w:rPr>
              <w:t>Упражнения</w:t>
            </w:r>
          </w:p>
        </w:tc>
        <w:tc>
          <w:tcPr>
            <w:tcW w:w="168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BE4BBD" w:rsidRDefault="00C279A6" w:rsidP="007D38AB">
            <w:pPr>
              <w:ind w:hanging="12"/>
              <w:jc w:val="center"/>
              <w:rPr>
                <w:sz w:val="23"/>
                <w:szCs w:val="23"/>
              </w:rPr>
            </w:pPr>
            <w:r w:rsidRPr="00BE4BBD">
              <w:rPr>
                <w:sz w:val="23"/>
                <w:szCs w:val="23"/>
              </w:rPr>
              <w:t>УТГ - 3</w:t>
            </w:r>
          </w:p>
        </w:tc>
        <w:tc>
          <w:tcPr>
            <w:tcW w:w="170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BE4BBD" w:rsidRDefault="00C279A6" w:rsidP="007D38AB">
            <w:pPr>
              <w:ind w:hanging="12"/>
              <w:jc w:val="center"/>
              <w:rPr>
                <w:sz w:val="23"/>
                <w:szCs w:val="23"/>
              </w:rPr>
            </w:pPr>
            <w:r w:rsidRPr="00BE4BBD">
              <w:rPr>
                <w:sz w:val="23"/>
                <w:szCs w:val="23"/>
              </w:rPr>
              <w:t>УТГ - 4</w:t>
            </w:r>
          </w:p>
        </w:tc>
      </w:tr>
      <w:tr w:rsidR="00120D16" w:rsidTr="007D38AB">
        <w:trPr>
          <w:trHeight w:val="245"/>
        </w:trPr>
        <w:tc>
          <w:tcPr>
            <w:tcW w:w="1611" w:type="pct"/>
            <w:vMerge w:val="restart"/>
            <w:tcBorders>
              <w:left w:val="single" w:sz="4" w:space="0" w:color="auto"/>
              <w:right w:val="single" w:sz="4" w:space="0" w:color="auto"/>
            </w:tcBorders>
            <w:shd w:val="clear" w:color="auto" w:fill="FFFFFF"/>
          </w:tcPr>
          <w:p w:rsidR="000E778B" w:rsidRPr="00091F80" w:rsidRDefault="000E778B" w:rsidP="007D38AB">
            <w:pPr>
              <w:ind w:hanging="12"/>
              <w:jc w:val="center"/>
              <w:rPr>
                <w:sz w:val="23"/>
                <w:szCs w:val="23"/>
              </w:rPr>
            </w:pPr>
          </w:p>
        </w:tc>
        <w:tc>
          <w:tcPr>
            <w:tcW w:w="3389" w:type="pct"/>
            <w:gridSpan w:val="6"/>
            <w:tcBorders>
              <w:top w:val="single" w:sz="4" w:space="0" w:color="auto"/>
              <w:left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eastAsia="Arial Unicode MS"/>
                <w:color w:val="000000"/>
                <w:sz w:val="22"/>
                <w:szCs w:val="22"/>
                <w:lang w:val="ru-RU" w:eastAsia="ru-RU"/>
              </w:rPr>
              <w:t>Показатели в баллах</w:t>
            </w:r>
          </w:p>
        </w:tc>
      </w:tr>
      <w:tr w:rsidR="00120D16" w:rsidTr="007D38AB">
        <w:trPr>
          <w:trHeight w:val="288"/>
        </w:trPr>
        <w:tc>
          <w:tcPr>
            <w:tcW w:w="1611" w:type="pct"/>
            <w:vMerge/>
            <w:tcBorders>
              <w:left w:val="single" w:sz="4" w:space="0" w:color="auto"/>
              <w:bottom w:val="single" w:sz="4" w:space="0" w:color="auto"/>
              <w:right w:val="single" w:sz="4" w:space="0" w:color="auto"/>
            </w:tcBorders>
            <w:shd w:val="clear" w:color="auto" w:fill="FFFFFF"/>
          </w:tcPr>
          <w:p w:rsidR="000E778B" w:rsidRPr="00091F80" w:rsidRDefault="000E778B" w:rsidP="007D38AB">
            <w:pPr>
              <w:ind w:hanging="12"/>
              <w:jc w:val="center"/>
              <w:rPr>
                <w:rFonts w:eastAsia="Arial Unicode MS"/>
                <w:sz w:val="10"/>
                <w:szCs w:val="10"/>
                <w:lang w:val="ru-RU" w:eastAsia="ru-RU"/>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5</w:t>
            </w:r>
          </w:p>
        </w:tc>
        <w:tc>
          <w:tcPr>
            <w:tcW w:w="58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4</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3</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5</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4</w:t>
            </w:r>
          </w:p>
        </w:tc>
        <w:tc>
          <w:tcPr>
            <w:tcW w:w="644"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3</w:t>
            </w:r>
          </w:p>
        </w:tc>
      </w:tr>
      <w:tr w:rsidR="00120D16" w:rsidTr="007D38AB">
        <w:trPr>
          <w:trHeight w:val="288"/>
        </w:trPr>
        <w:tc>
          <w:tcPr>
            <w:tcW w:w="1611" w:type="pct"/>
            <w:tcBorders>
              <w:top w:val="single" w:sz="4" w:space="0" w:color="auto"/>
              <w:left w:val="single" w:sz="4" w:space="0" w:color="auto"/>
              <w:bottom w:val="nil"/>
              <w:right w:val="single" w:sz="4" w:space="0" w:color="auto"/>
            </w:tcBorders>
            <w:shd w:val="clear" w:color="auto" w:fill="FFFFFF"/>
          </w:tcPr>
          <w:p w:rsidR="000E778B" w:rsidRPr="00091F80" w:rsidRDefault="00C279A6" w:rsidP="007D38AB">
            <w:pPr>
              <w:ind w:firstLine="147"/>
              <w:jc w:val="both"/>
              <w:rPr>
                <w:b/>
                <w:bCs/>
                <w:i/>
                <w:iCs/>
                <w:sz w:val="23"/>
                <w:szCs w:val="23"/>
              </w:rPr>
            </w:pPr>
            <w:r w:rsidRPr="00091F80">
              <w:rPr>
                <w:b/>
                <w:bCs/>
                <w:i/>
                <w:iCs/>
                <w:sz w:val="23"/>
                <w:szCs w:val="23"/>
              </w:rPr>
              <w:t>ОФП:</w:t>
            </w:r>
          </w:p>
        </w:tc>
        <w:tc>
          <w:tcPr>
            <w:tcW w:w="630"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274"/>
        </w:trPr>
        <w:tc>
          <w:tcPr>
            <w:tcW w:w="1611"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1. бег 30м (сек.)</w:t>
            </w:r>
          </w:p>
        </w:tc>
        <w:tc>
          <w:tcPr>
            <w:tcW w:w="630"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4,6</w:t>
            </w:r>
          </w:p>
        </w:tc>
        <w:tc>
          <w:tcPr>
            <w:tcW w:w="58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4,8</w:t>
            </w:r>
          </w:p>
        </w:tc>
        <w:tc>
          <w:tcPr>
            <w:tcW w:w="47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5,0</w:t>
            </w:r>
          </w:p>
        </w:tc>
        <w:tc>
          <w:tcPr>
            <w:tcW w:w="566"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4,4</w:t>
            </w:r>
          </w:p>
        </w:tc>
        <w:tc>
          <w:tcPr>
            <w:tcW w:w="492"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4,6</w:t>
            </w:r>
          </w:p>
        </w:tc>
        <w:tc>
          <w:tcPr>
            <w:tcW w:w="644"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4,8</w:t>
            </w:r>
          </w:p>
        </w:tc>
      </w:tr>
      <w:tr w:rsidR="00120D16" w:rsidTr="007D38AB">
        <w:trPr>
          <w:trHeight w:val="283"/>
        </w:trPr>
        <w:tc>
          <w:tcPr>
            <w:tcW w:w="1611"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2. 400м-(сек)</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64,0</w:t>
            </w:r>
          </w:p>
        </w:tc>
        <w:tc>
          <w:tcPr>
            <w:tcW w:w="58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65,0</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67,0</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61,0</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64,0</w:t>
            </w:r>
          </w:p>
        </w:tc>
        <w:tc>
          <w:tcPr>
            <w:tcW w:w="644"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65,0</w:t>
            </w:r>
          </w:p>
        </w:tc>
      </w:tr>
      <w:tr w:rsidR="00120D16" w:rsidTr="007D38AB">
        <w:trPr>
          <w:trHeight w:val="288"/>
        </w:trPr>
        <w:tc>
          <w:tcPr>
            <w:tcW w:w="1611"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3.</w:t>
            </w:r>
            <w:r w:rsidRPr="00091F80">
              <w:rPr>
                <w:sz w:val="23"/>
                <w:szCs w:val="23"/>
                <w:lang w:val="ru-RU"/>
              </w:rPr>
              <w:t xml:space="preserve"> </w:t>
            </w:r>
            <w:r w:rsidRPr="00091F80">
              <w:rPr>
                <w:sz w:val="23"/>
                <w:szCs w:val="23"/>
              </w:rPr>
              <w:t>12-минутный бег (м)</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3150</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3100</w:t>
            </w:r>
          </w:p>
        </w:tc>
        <w:tc>
          <w:tcPr>
            <w:tcW w:w="644"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3000</w:t>
            </w:r>
          </w:p>
        </w:tc>
      </w:tr>
      <w:tr w:rsidR="00120D16" w:rsidTr="007D38AB">
        <w:trPr>
          <w:trHeight w:val="288"/>
        </w:trPr>
        <w:tc>
          <w:tcPr>
            <w:tcW w:w="1611"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4. прыжок в длину (см)</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3100</w:t>
            </w:r>
          </w:p>
        </w:tc>
        <w:tc>
          <w:tcPr>
            <w:tcW w:w="58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3000</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2500</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225</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220</w:t>
            </w:r>
          </w:p>
        </w:tc>
        <w:tc>
          <w:tcPr>
            <w:tcW w:w="644"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210</w:t>
            </w:r>
          </w:p>
        </w:tc>
      </w:tr>
      <w:tr w:rsidR="00120D16" w:rsidTr="007D38AB">
        <w:trPr>
          <w:trHeight w:val="307"/>
        </w:trPr>
        <w:tc>
          <w:tcPr>
            <w:tcW w:w="1611" w:type="pct"/>
            <w:tcBorders>
              <w:top w:val="single" w:sz="4" w:space="0" w:color="auto"/>
              <w:left w:val="single" w:sz="4" w:space="0" w:color="auto"/>
              <w:bottom w:val="nil"/>
              <w:right w:val="single" w:sz="4" w:space="0" w:color="auto"/>
            </w:tcBorders>
            <w:shd w:val="clear" w:color="auto" w:fill="FFFFFF"/>
          </w:tcPr>
          <w:p w:rsidR="000E778B" w:rsidRPr="00091F80" w:rsidRDefault="00C279A6" w:rsidP="007D38AB">
            <w:pPr>
              <w:ind w:firstLine="147"/>
              <w:jc w:val="both"/>
              <w:rPr>
                <w:b/>
                <w:bCs/>
                <w:i/>
                <w:iCs/>
                <w:sz w:val="23"/>
                <w:szCs w:val="23"/>
              </w:rPr>
            </w:pPr>
            <w:r w:rsidRPr="00091F80">
              <w:rPr>
                <w:b/>
                <w:bCs/>
                <w:i/>
                <w:iCs/>
                <w:sz w:val="23"/>
                <w:szCs w:val="23"/>
              </w:rPr>
              <w:t>СФП: для полевых игроков</w:t>
            </w:r>
          </w:p>
        </w:tc>
        <w:tc>
          <w:tcPr>
            <w:tcW w:w="630"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269"/>
        </w:trPr>
        <w:tc>
          <w:tcPr>
            <w:tcW w:w="1611" w:type="pct"/>
            <w:tcBorders>
              <w:top w:val="nil"/>
              <w:left w:val="single" w:sz="4" w:space="0" w:color="auto"/>
              <w:bottom w:val="nil"/>
              <w:right w:val="single" w:sz="4" w:space="0" w:color="auto"/>
            </w:tcBorders>
            <w:shd w:val="clear" w:color="auto" w:fill="FFFFFF"/>
          </w:tcPr>
          <w:p w:rsidR="000E778B" w:rsidRPr="005E5F0A" w:rsidRDefault="00C279A6" w:rsidP="007D38AB">
            <w:pPr>
              <w:ind w:firstLine="147"/>
              <w:jc w:val="both"/>
              <w:rPr>
                <w:sz w:val="23"/>
                <w:szCs w:val="23"/>
                <w:lang w:val="ru-RU"/>
              </w:rPr>
            </w:pPr>
            <w:r w:rsidRPr="005E5F0A">
              <w:rPr>
                <w:sz w:val="23"/>
                <w:szCs w:val="23"/>
                <w:lang w:val="ru-RU"/>
              </w:rPr>
              <w:t>5.</w:t>
            </w:r>
            <w:r w:rsidRPr="00091F80">
              <w:rPr>
                <w:sz w:val="23"/>
                <w:szCs w:val="23"/>
                <w:lang w:val="ru-RU"/>
              </w:rPr>
              <w:t xml:space="preserve"> </w:t>
            </w:r>
            <w:r w:rsidRPr="005E5F0A">
              <w:rPr>
                <w:sz w:val="23"/>
                <w:szCs w:val="23"/>
                <w:lang w:val="ru-RU"/>
              </w:rPr>
              <w:t xml:space="preserve">бег 30м с ведением </w:t>
            </w:r>
            <w:r w:rsidRPr="00091F80">
              <w:rPr>
                <w:sz w:val="23"/>
                <w:szCs w:val="23"/>
                <w:lang w:val="ru-RU"/>
              </w:rPr>
              <w:t>м</w:t>
            </w:r>
            <w:r w:rsidRPr="005E5F0A">
              <w:rPr>
                <w:sz w:val="23"/>
                <w:szCs w:val="23"/>
                <w:lang w:val="ru-RU"/>
              </w:rPr>
              <w:t>яча</w:t>
            </w:r>
          </w:p>
        </w:tc>
        <w:tc>
          <w:tcPr>
            <w:tcW w:w="630"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220</w:t>
            </w:r>
          </w:p>
        </w:tc>
        <w:tc>
          <w:tcPr>
            <w:tcW w:w="581"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210</w:t>
            </w:r>
          </w:p>
        </w:tc>
        <w:tc>
          <w:tcPr>
            <w:tcW w:w="476"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200</w:t>
            </w:r>
          </w:p>
        </w:tc>
        <w:tc>
          <w:tcPr>
            <w:tcW w:w="566"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5,2</w:t>
            </w:r>
          </w:p>
        </w:tc>
        <w:tc>
          <w:tcPr>
            <w:tcW w:w="492"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5,4</w:t>
            </w:r>
          </w:p>
        </w:tc>
        <w:tc>
          <w:tcPr>
            <w:tcW w:w="644"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5,8</w:t>
            </w:r>
          </w:p>
        </w:tc>
      </w:tr>
      <w:tr w:rsidR="00120D16" w:rsidTr="007D38AB">
        <w:trPr>
          <w:trHeight w:val="283"/>
        </w:trPr>
        <w:tc>
          <w:tcPr>
            <w:tcW w:w="1611" w:type="pct"/>
            <w:tcBorders>
              <w:top w:val="nil"/>
              <w:left w:val="single" w:sz="4" w:space="0" w:color="auto"/>
              <w:bottom w:val="nil"/>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(сек)</w:t>
            </w:r>
          </w:p>
        </w:tc>
        <w:tc>
          <w:tcPr>
            <w:tcW w:w="630"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259"/>
        </w:trPr>
        <w:tc>
          <w:tcPr>
            <w:tcW w:w="1611" w:type="pct"/>
            <w:tcBorders>
              <w:top w:val="nil"/>
              <w:left w:val="single" w:sz="4" w:space="0" w:color="auto"/>
              <w:right w:val="single" w:sz="4" w:space="0" w:color="auto"/>
            </w:tcBorders>
            <w:shd w:val="clear" w:color="auto" w:fill="FFFFFF"/>
          </w:tcPr>
          <w:p w:rsidR="000E778B" w:rsidRPr="005E5F0A" w:rsidRDefault="00C279A6" w:rsidP="007D38AB">
            <w:pPr>
              <w:ind w:firstLine="147"/>
              <w:jc w:val="both"/>
              <w:rPr>
                <w:sz w:val="23"/>
                <w:szCs w:val="23"/>
                <w:lang w:val="ru-RU"/>
              </w:rPr>
            </w:pPr>
            <w:r w:rsidRPr="005E5F0A">
              <w:rPr>
                <w:sz w:val="23"/>
                <w:szCs w:val="23"/>
                <w:lang w:val="ru-RU"/>
              </w:rPr>
              <w:t>6.Бег 5х30м с ведением мяча</w:t>
            </w:r>
          </w:p>
        </w:tc>
        <w:tc>
          <w:tcPr>
            <w:tcW w:w="630" w:type="pct"/>
            <w:tcBorders>
              <w:top w:val="nil"/>
              <w:left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5,4</w:t>
            </w:r>
          </w:p>
        </w:tc>
        <w:tc>
          <w:tcPr>
            <w:tcW w:w="581" w:type="pct"/>
            <w:tcBorders>
              <w:top w:val="nil"/>
              <w:left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5,8</w:t>
            </w:r>
          </w:p>
        </w:tc>
        <w:tc>
          <w:tcPr>
            <w:tcW w:w="476" w:type="pct"/>
            <w:tcBorders>
              <w:top w:val="nil"/>
              <w:left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6,0</w:t>
            </w:r>
          </w:p>
        </w:tc>
        <w:tc>
          <w:tcPr>
            <w:tcW w:w="566" w:type="pct"/>
            <w:tcBorders>
              <w:top w:val="nil"/>
              <w:left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27,0</w:t>
            </w:r>
          </w:p>
        </w:tc>
        <w:tc>
          <w:tcPr>
            <w:tcW w:w="492" w:type="pct"/>
            <w:tcBorders>
              <w:top w:val="nil"/>
              <w:left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28,0</w:t>
            </w:r>
          </w:p>
        </w:tc>
        <w:tc>
          <w:tcPr>
            <w:tcW w:w="644" w:type="pct"/>
            <w:tcBorders>
              <w:top w:val="nil"/>
              <w:left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30,0</w:t>
            </w:r>
          </w:p>
        </w:tc>
      </w:tr>
      <w:tr w:rsidR="00120D16" w:rsidTr="007D38AB">
        <w:trPr>
          <w:trHeight w:val="269"/>
        </w:trPr>
        <w:tc>
          <w:tcPr>
            <w:tcW w:w="1611" w:type="pct"/>
            <w:tcBorders>
              <w:top w:val="nil"/>
              <w:left w:val="single" w:sz="4" w:space="0" w:color="auto"/>
              <w:bottom w:val="single" w:sz="4" w:space="0" w:color="auto"/>
              <w:right w:val="single" w:sz="4" w:space="0" w:color="auto"/>
            </w:tcBorders>
            <w:shd w:val="clear" w:color="auto" w:fill="auto"/>
          </w:tcPr>
          <w:p w:rsidR="000E778B" w:rsidRPr="00091F80" w:rsidRDefault="00C279A6" w:rsidP="007D38AB">
            <w:pPr>
              <w:ind w:firstLine="147"/>
              <w:jc w:val="both"/>
              <w:rPr>
                <w:sz w:val="23"/>
                <w:szCs w:val="23"/>
              </w:rPr>
            </w:pPr>
            <w:r w:rsidRPr="00091F80">
              <w:rPr>
                <w:sz w:val="23"/>
                <w:szCs w:val="23"/>
              </w:rPr>
              <w:t>(сек)</w:t>
            </w:r>
          </w:p>
        </w:tc>
        <w:tc>
          <w:tcPr>
            <w:tcW w:w="630" w:type="pct"/>
            <w:tcBorders>
              <w:top w:val="nil"/>
              <w:left w:val="single" w:sz="4" w:space="0" w:color="auto"/>
              <w:bottom w:val="single" w:sz="4" w:space="0" w:color="auto"/>
              <w:right w:val="single" w:sz="4" w:space="0" w:color="auto"/>
            </w:tcBorders>
            <w:shd w:val="clear" w:color="auto" w:fill="auto"/>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nil"/>
              <w:left w:val="single" w:sz="4" w:space="0" w:color="auto"/>
              <w:bottom w:val="single" w:sz="4" w:space="0" w:color="auto"/>
              <w:right w:val="single" w:sz="4" w:space="0" w:color="auto"/>
            </w:tcBorders>
            <w:shd w:val="clear" w:color="auto" w:fill="auto"/>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nil"/>
              <w:left w:val="single" w:sz="4" w:space="0" w:color="auto"/>
              <w:bottom w:val="single" w:sz="4" w:space="0" w:color="auto"/>
              <w:right w:val="single" w:sz="4" w:space="0" w:color="auto"/>
            </w:tcBorders>
            <w:shd w:val="clear" w:color="auto" w:fill="auto"/>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nil"/>
              <w:left w:val="single" w:sz="4" w:space="0" w:color="auto"/>
              <w:bottom w:val="single" w:sz="4" w:space="0" w:color="auto"/>
              <w:right w:val="single" w:sz="4" w:space="0" w:color="auto"/>
            </w:tcBorders>
            <w:shd w:val="clear" w:color="auto" w:fill="auto"/>
          </w:tcPr>
          <w:p w:rsidR="000E778B" w:rsidRPr="00091F80" w:rsidRDefault="000E778B" w:rsidP="007D38AB">
            <w:pPr>
              <w:ind w:hanging="12"/>
              <w:jc w:val="center"/>
              <w:rPr>
                <w:rFonts w:eastAsia="Arial Unicode MS"/>
                <w:sz w:val="22"/>
                <w:szCs w:val="22"/>
                <w:lang w:val="ru-RU" w:eastAsia="ru-RU"/>
              </w:rPr>
            </w:pPr>
          </w:p>
        </w:tc>
        <w:tc>
          <w:tcPr>
            <w:tcW w:w="492" w:type="pct"/>
            <w:tcBorders>
              <w:top w:val="nil"/>
              <w:left w:val="single" w:sz="4" w:space="0" w:color="auto"/>
              <w:bottom w:val="single" w:sz="4" w:space="0" w:color="auto"/>
              <w:right w:val="single" w:sz="4" w:space="0" w:color="auto"/>
            </w:tcBorders>
            <w:shd w:val="clear" w:color="auto" w:fill="auto"/>
          </w:tcPr>
          <w:p w:rsidR="000E778B" w:rsidRPr="00091F80" w:rsidRDefault="000E778B" w:rsidP="007D38AB">
            <w:pPr>
              <w:ind w:hanging="12"/>
              <w:jc w:val="center"/>
              <w:rPr>
                <w:rFonts w:eastAsia="Arial Unicode MS"/>
                <w:sz w:val="22"/>
                <w:szCs w:val="22"/>
                <w:lang w:val="ru-RU" w:eastAsia="ru-RU"/>
              </w:rPr>
            </w:pPr>
          </w:p>
        </w:tc>
        <w:tc>
          <w:tcPr>
            <w:tcW w:w="644" w:type="pct"/>
            <w:tcBorders>
              <w:top w:val="nil"/>
              <w:left w:val="single" w:sz="4" w:space="0" w:color="auto"/>
              <w:bottom w:val="single" w:sz="4" w:space="0" w:color="auto"/>
              <w:right w:val="single" w:sz="4" w:space="0" w:color="auto"/>
            </w:tcBorders>
            <w:shd w:val="clear" w:color="auto" w:fill="auto"/>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322"/>
        </w:trPr>
        <w:tc>
          <w:tcPr>
            <w:tcW w:w="1611" w:type="pct"/>
            <w:tcBorders>
              <w:top w:val="single" w:sz="4" w:space="0" w:color="auto"/>
              <w:bottom w:val="nil"/>
            </w:tcBorders>
            <w:shd w:val="clear" w:color="auto" w:fill="FFFFFF"/>
          </w:tcPr>
          <w:p w:rsidR="000E778B" w:rsidRPr="00091F80" w:rsidRDefault="000E778B" w:rsidP="007D38AB">
            <w:pPr>
              <w:ind w:firstLine="147"/>
              <w:jc w:val="both"/>
              <w:rPr>
                <w:sz w:val="23"/>
                <w:szCs w:val="23"/>
              </w:rPr>
            </w:pPr>
          </w:p>
        </w:tc>
        <w:tc>
          <w:tcPr>
            <w:tcW w:w="630" w:type="pct"/>
            <w:tcBorders>
              <w:top w:val="single" w:sz="4" w:space="0" w:color="auto"/>
              <w:bottom w:val="nil"/>
            </w:tcBorders>
            <w:shd w:val="clear" w:color="auto" w:fill="FFFFFF"/>
            <w:vAlign w:val="center"/>
          </w:tcPr>
          <w:p w:rsidR="000E778B" w:rsidRPr="00091F80" w:rsidRDefault="000E778B" w:rsidP="007D38AB">
            <w:pPr>
              <w:ind w:hanging="12"/>
              <w:jc w:val="center"/>
              <w:rPr>
                <w:sz w:val="22"/>
                <w:szCs w:val="22"/>
              </w:rPr>
            </w:pPr>
          </w:p>
        </w:tc>
        <w:tc>
          <w:tcPr>
            <w:tcW w:w="581" w:type="pct"/>
            <w:tcBorders>
              <w:top w:val="single" w:sz="4" w:space="0" w:color="auto"/>
              <w:bottom w:val="nil"/>
            </w:tcBorders>
            <w:shd w:val="clear" w:color="auto" w:fill="FFFFFF"/>
            <w:vAlign w:val="center"/>
          </w:tcPr>
          <w:p w:rsidR="000E778B" w:rsidRPr="00091F80" w:rsidRDefault="000E778B" w:rsidP="007D38AB">
            <w:pPr>
              <w:ind w:hanging="12"/>
              <w:jc w:val="center"/>
              <w:rPr>
                <w:sz w:val="22"/>
                <w:szCs w:val="22"/>
              </w:rPr>
            </w:pPr>
          </w:p>
        </w:tc>
        <w:tc>
          <w:tcPr>
            <w:tcW w:w="476" w:type="pct"/>
            <w:tcBorders>
              <w:top w:val="single" w:sz="4" w:space="0" w:color="auto"/>
              <w:bottom w:val="nil"/>
            </w:tcBorders>
            <w:shd w:val="clear" w:color="auto" w:fill="FFFFFF"/>
            <w:vAlign w:val="center"/>
          </w:tcPr>
          <w:p w:rsidR="000E778B" w:rsidRPr="00091F80" w:rsidRDefault="000E778B" w:rsidP="007D38AB">
            <w:pPr>
              <w:ind w:hanging="12"/>
              <w:jc w:val="center"/>
              <w:rPr>
                <w:sz w:val="22"/>
                <w:szCs w:val="22"/>
              </w:rPr>
            </w:pPr>
          </w:p>
        </w:tc>
        <w:tc>
          <w:tcPr>
            <w:tcW w:w="566" w:type="pct"/>
            <w:tcBorders>
              <w:top w:val="single" w:sz="4" w:space="0" w:color="auto"/>
              <w:bottom w:val="nil"/>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single" w:sz="4" w:space="0" w:color="auto"/>
              <w:bottom w:val="nil"/>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single" w:sz="4" w:space="0" w:color="auto"/>
              <w:bottom w:val="nil"/>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283"/>
        </w:trPr>
        <w:tc>
          <w:tcPr>
            <w:tcW w:w="1611" w:type="pct"/>
            <w:tcBorders>
              <w:top w:val="single" w:sz="4" w:space="0" w:color="auto"/>
              <w:left w:val="single" w:sz="4" w:space="0" w:color="auto"/>
              <w:bottom w:val="nil"/>
              <w:right w:val="single" w:sz="4" w:space="0" w:color="auto"/>
            </w:tcBorders>
            <w:shd w:val="clear" w:color="auto" w:fill="FFFFFF"/>
          </w:tcPr>
          <w:p w:rsidR="000E778B" w:rsidRPr="00091F80" w:rsidRDefault="00C279A6" w:rsidP="007D38AB">
            <w:pPr>
              <w:ind w:firstLine="289"/>
              <w:jc w:val="both"/>
              <w:rPr>
                <w:sz w:val="23"/>
                <w:szCs w:val="23"/>
              </w:rPr>
            </w:pPr>
            <w:r w:rsidRPr="00091F80">
              <w:rPr>
                <w:sz w:val="23"/>
                <w:szCs w:val="23"/>
              </w:rPr>
              <w:t>7.удары по мячу на</w:t>
            </w:r>
          </w:p>
        </w:tc>
        <w:tc>
          <w:tcPr>
            <w:tcW w:w="630"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8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47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66"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c>
          <w:tcPr>
            <w:tcW w:w="492"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c>
          <w:tcPr>
            <w:tcW w:w="644"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r>
      <w:tr w:rsidR="00120D16" w:rsidTr="007D38AB">
        <w:trPr>
          <w:trHeight w:val="235"/>
        </w:trPr>
        <w:tc>
          <w:tcPr>
            <w:tcW w:w="1611" w:type="pct"/>
            <w:tcBorders>
              <w:top w:val="nil"/>
              <w:left w:val="single" w:sz="4" w:space="0" w:color="auto"/>
              <w:bottom w:val="nil"/>
              <w:right w:val="single" w:sz="4" w:space="0" w:color="auto"/>
            </w:tcBorders>
            <w:shd w:val="clear" w:color="auto" w:fill="FFFFFF"/>
          </w:tcPr>
          <w:p w:rsidR="000E778B" w:rsidRPr="00091F80" w:rsidRDefault="00C279A6" w:rsidP="007D38AB">
            <w:pPr>
              <w:ind w:firstLine="289"/>
              <w:jc w:val="both"/>
              <w:rPr>
                <w:sz w:val="23"/>
                <w:szCs w:val="23"/>
              </w:rPr>
            </w:pPr>
            <w:r w:rsidRPr="00091F80">
              <w:rPr>
                <w:sz w:val="23"/>
                <w:szCs w:val="23"/>
              </w:rPr>
              <w:t>дальность - сумма ударов</w:t>
            </w:r>
          </w:p>
        </w:tc>
        <w:tc>
          <w:tcPr>
            <w:tcW w:w="630"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28,0</w:t>
            </w:r>
          </w:p>
        </w:tc>
        <w:tc>
          <w:tcPr>
            <w:tcW w:w="581"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30,0</w:t>
            </w:r>
          </w:p>
        </w:tc>
        <w:tc>
          <w:tcPr>
            <w:tcW w:w="476"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35,0</w:t>
            </w:r>
          </w:p>
        </w:tc>
        <w:tc>
          <w:tcPr>
            <w:tcW w:w="566"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65</w:t>
            </w:r>
          </w:p>
        </w:tc>
        <w:tc>
          <w:tcPr>
            <w:tcW w:w="492"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60</w:t>
            </w:r>
          </w:p>
        </w:tc>
        <w:tc>
          <w:tcPr>
            <w:tcW w:w="644"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55</w:t>
            </w:r>
          </w:p>
        </w:tc>
      </w:tr>
      <w:tr w:rsidR="00120D16" w:rsidRPr="0055655C" w:rsidTr="007D38AB">
        <w:trPr>
          <w:trHeight w:val="331"/>
        </w:trPr>
        <w:tc>
          <w:tcPr>
            <w:tcW w:w="1611" w:type="pct"/>
            <w:tcBorders>
              <w:top w:val="nil"/>
              <w:left w:val="single" w:sz="4" w:space="0" w:color="auto"/>
              <w:bottom w:val="single" w:sz="4" w:space="0" w:color="auto"/>
              <w:right w:val="single" w:sz="4" w:space="0" w:color="auto"/>
            </w:tcBorders>
            <w:shd w:val="clear" w:color="auto" w:fill="FFFFFF"/>
          </w:tcPr>
          <w:p w:rsidR="000E778B" w:rsidRPr="005E5F0A" w:rsidRDefault="00C279A6" w:rsidP="007D38AB">
            <w:pPr>
              <w:ind w:firstLine="289"/>
              <w:jc w:val="both"/>
              <w:rPr>
                <w:sz w:val="23"/>
                <w:szCs w:val="23"/>
                <w:lang w:val="ru-RU"/>
              </w:rPr>
            </w:pPr>
            <w:r w:rsidRPr="005E5F0A">
              <w:rPr>
                <w:sz w:val="23"/>
                <w:szCs w:val="23"/>
                <w:lang w:val="ru-RU"/>
              </w:rPr>
              <w:lastRenderedPageBreak/>
              <w:t>правой и левой ногой (м)</w:t>
            </w:r>
          </w:p>
        </w:tc>
        <w:tc>
          <w:tcPr>
            <w:tcW w:w="630" w:type="pct"/>
            <w:tcBorders>
              <w:top w:val="nil"/>
              <w:left w:val="single" w:sz="4" w:space="0" w:color="auto"/>
              <w:bottom w:val="single" w:sz="4" w:space="0" w:color="auto"/>
              <w:right w:val="single" w:sz="4" w:space="0" w:color="auto"/>
            </w:tcBorders>
            <w:shd w:val="clear" w:color="auto" w:fill="FFFFFF"/>
            <w:vAlign w:val="center"/>
          </w:tcPr>
          <w:p w:rsidR="000E778B" w:rsidRPr="005E5F0A" w:rsidRDefault="000E778B" w:rsidP="007D38AB">
            <w:pPr>
              <w:ind w:hanging="12"/>
              <w:jc w:val="center"/>
              <w:rPr>
                <w:sz w:val="22"/>
                <w:szCs w:val="22"/>
                <w:lang w:val="ru-RU"/>
              </w:rPr>
            </w:pPr>
          </w:p>
        </w:tc>
        <w:tc>
          <w:tcPr>
            <w:tcW w:w="581" w:type="pct"/>
            <w:tcBorders>
              <w:top w:val="nil"/>
              <w:left w:val="single" w:sz="4" w:space="0" w:color="auto"/>
              <w:bottom w:val="single" w:sz="4" w:space="0" w:color="auto"/>
              <w:right w:val="single" w:sz="4" w:space="0" w:color="auto"/>
            </w:tcBorders>
            <w:shd w:val="clear" w:color="auto" w:fill="FFFFFF"/>
            <w:vAlign w:val="center"/>
          </w:tcPr>
          <w:p w:rsidR="000E778B" w:rsidRPr="005E5F0A" w:rsidRDefault="000E778B" w:rsidP="007D38AB">
            <w:pPr>
              <w:ind w:hanging="12"/>
              <w:jc w:val="center"/>
              <w:rPr>
                <w:sz w:val="22"/>
                <w:szCs w:val="22"/>
                <w:lang w:val="ru-RU"/>
              </w:rPr>
            </w:pPr>
          </w:p>
        </w:tc>
        <w:tc>
          <w:tcPr>
            <w:tcW w:w="476" w:type="pct"/>
            <w:tcBorders>
              <w:top w:val="nil"/>
              <w:left w:val="single" w:sz="4" w:space="0" w:color="auto"/>
              <w:bottom w:val="single" w:sz="4" w:space="0" w:color="auto"/>
              <w:right w:val="single" w:sz="4" w:space="0" w:color="auto"/>
            </w:tcBorders>
            <w:shd w:val="clear" w:color="auto" w:fill="FFFFFF"/>
            <w:vAlign w:val="center"/>
          </w:tcPr>
          <w:p w:rsidR="000E778B" w:rsidRPr="005E5F0A" w:rsidRDefault="000E778B" w:rsidP="007D38AB">
            <w:pPr>
              <w:ind w:hanging="12"/>
              <w:jc w:val="center"/>
              <w:rPr>
                <w:sz w:val="22"/>
                <w:szCs w:val="22"/>
                <w:lang w:val="ru-RU"/>
              </w:rPr>
            </w:pPr>
          </w:p>
        </w:tc>
        <w:tc>
          <w:tcPr>
            <w:tcW w:w="566" w:type="pct"/>
            <w:tcBorders>
              <w:top w:val="nil"/>
              <w:left w:val="single" w:sz="4" w:space="0" w:color="auto"/>
              <w:bottom w:val="single" w:sz="4" w:space="0" w:color="auto"/>
              <w:right w:val="single" w:sz="4" w:space="0" w:color="auto"/>
            </w:tcBorders>
            <w:shd w:val="clear" w:color="auto" w:fill="FFFFFF"/>
          </w:tcPr>
          <w:p w:rsidR="000E778B" w:rsidRPr="005E5F0A" w:rsidRDefault="000E778B" w:rsidP="007D38AB">
            <w:pPr>
              <w:ind w:hanging="12"/>
              <w:jc w:val="center"/>
              <w:rPr>
                <w:sz w:val="22"/>
                <w:szCs w:val="22"/>
                <w:lang w:val="ru-RU"/>
              </w:rPr>
            </w:pPr>
          </w:p>
        </w:tc>
        <w:tc>
          <w:tcPr>
            <w:tcW w:w="492" w:type="pct"/>
            <w:tcBorders>
              <w:top w:val="nil"/>
              <w:left w:val="single" w:sz="4" w:space="0" w:color="auto"/>
              <w:bottom w:val="single" w:sz="4" w:space="0" w:color="auto"/>
              <w:right w:val="single" w:sz="4" w:space="0" w:color="auto"/>
            </w:tcBorders>
            <w:shd w:val="clear" w:color="auto" w:fill="FFFFFF"/>
          </w:tcPr>
          <w:p w:rsidR="000E778B" w:rsidRPr="005E5F0A" w:rsidRDefault="000E778B" w:rsidP="007D38AB">
            <w:pPr>
              <w:ind w:hanging="12"/>
              <w:jc w:val="center"/>
              <w:rPr>
                <w:sz w:val="22"/>
                <w:szCs w:val="22"/>
                <w:lang w:val="ru-RU"/>
              </w:rPr>
            </w:pPr>
          </w:p>
        </w:tc>
        <w:tc>
          <w:tcPr>
            <w:tcW w:w="644" w:type="pct"/>
            <w:tcBorders>
              <w:top w:val="nil"/>
              <w:left w:val="single" w:sz="4" w:space="0" w:color="auto"/>
              <w:bottom w:val="single" w:sz="4" w:space="0" w:color="auto"/>
              <w:right w:val="single" w:sz="4" w:space="0" w:color="auto"/>
            </w:tcBorders>
            <w:shd w:val="clear" w:color="auto" w:fill="FFFFFF"/>
          </w:tcPr>
          <w:p w:rsidR="000E778B" w:rsidRPr="005E5F0A" w:rsidRDefault="000E778B" w:rsidP="007D38AB">
            <w:pPr>
              <w:ind w:hanging="12"/>
              <w:jc w:val="center"/>
              <w:rPr>
                <w:sz w:val="22"/>
                <w:szCs w:val="22"/>
                <w:lang w:val="ru-RU"/>
              </w:rPr>
            </w:pPr>
          </w:p>
        </w:tc>
      </w:tr>
      <w:tr w:rsidR="00120D16" w:rsidTr="007D38AB">
        <w:trPr>
          <w:trHeight w:val="230"/>
        </w:trPr>
        <w:tc>
          <w:tcPr>
            <w:tcW w:w="1611" w:type="pct"/>
            <w:tcBorders>
              <w:top w:val="single" w:sz="4" w:space="0" w:color="auto"/>
              <w:left w:val="single" w:sz="4" w:space="0" w:color="auto"/>
              <w:bottom w:val="nil"/>
              <w:right w:val="single" w:sz="4" w:space="0" w:color="auto"/>
            </w:tcBorders>
            <w:shd w:val="clear" w:color="auto" w:fill="FFFFFF"/>
          </w:tcPr>
          <w:p w:rsidR="000E778B" w:rsidRPr="00091F80" w:rsidRDefault="00C279A6" w:rsidP="007D38AB">
            <w:pPr>
              <w:ind w:firstLine="289"/>
              <w:jc w:val="both"/>
              <w:rPr>
                <w:sz w:val="23"/>
                <w:szCs w:val="23"/>
              </w:rPr>
            </w:pPr>
            <w:r w:rsidRPr="00091F80">
              <w:rPr>
                <w:sz w:val="23"/>
                <w:szCs w:val="23"/>
              </w:rPr>
              <w:t>8.вбрасывание мяча руками</w:t>
            </w:r>
          </w:p>
        </w:tc>
        <w:tc>
          <w:tcPr>
            <w:tcW w:w="630"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8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47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66"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c>
          <w:tcPr>
            <w:tcW w:w="492"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c>
          <w:tcPr>
            <w:tcW w:w="644"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r>
      <w:tr w:rsidR="00120D16" w:rsidTr="007D38AB">
        <w:trPr>
          <w:trHeight w:val="307"/>
        </w:trPr>
        <w:tc>
          <w:tcPr>
            <w:tcW w:w="1611"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firstLine="289"/>
              <w:jc w:val="both"/>
              <w:rPr>
                <w:b/>
                <w:bCs/>
                <w:i/>
                <w:iCs/>
                <w:sz w:val="23"/>
                <w:szCs w:val="23"/>
              </w:rPr>
            </w:pPr>
            <w:r w:rsidRPr="00091F80">
              <w:rPr>
                <w:b/>
                <w:bCs/>
                <w:i/>
                <w:iCs/>
                <w:sz w:val="23"/>
                <w:szCs w:val="23"/>
              </w:rPr>
              <w:t>на дальность (м)</w:t>
            </w:r>
          </w:p>
        </w:tc>
        <w:tc>
          <w:tcPr>
            <w:tcW w:w="630"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60</w:t>
            </w:r>
          </w:p>
        </w:tc>
        <w:tc>
          <w:tcPr>
            <w:tcW w:w="58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55</w:t>
            </w:r>
          </w:p>
        </w:tc>
        <w:tc>
          <w:tcPr>
            <w:tcW w:w="47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50</w:t>
            </w:r>
          </w:p>
        </w:tc>
        <w:tc>
          <w:tcPr>
            <w:tcW w:w="566"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21</w:t>
            </w:r>
          </w:p>
        </w:tc>
        <w:tc>
          <w:tcPr>
            <w:tcW w:w="492"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19</w:t>
            </w:r>
          </w:p>
        </w:tc>
        <w:tc>
          <w:tcPr>
            <w:tcW w:w="644"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15</w:t>
            </w:r>
          </w:p>
        </w:tc>
      </w:tr>
      <w:tr w:rsidR="00120D16" w:rsidTr="007D38AB">
        <w:trPr>
          <w:trHeight w:val="302"/>
        </w:trPr>
        <w:tc>
          <w:tcPr>
            <w:tcW w:w="1611" w:type="pct"/>
            <w:tcBorders>
              <w:top w:val="single" w:sz="4" w:space="0" w:color="auto"/>
              <w:left w:val="single" w:sz="4" w:space="0" w:color="auto"/>
              <w:bottom w:val="nil"/>
              <w:right w:val="single" w:sz="4" w:space="0" w:color="auto"/>
            </w:tcBorders>
            <w:shd w:val="clear" w:color="auto" w:fill="FFFFFF"/>
          </w:tcPr>
          <w:p w:rsidR="000E778B" w:rsidRPr="00091F80" w:rsidRDefault="00C279A6" w:rsidP="007D38AB">
            <w:pPr>
              <w:ind w:firstLine="289"/>
              <w:jc w:val="both"/>
              <w:rPr>
                <w:b/>
                <w:bCs/>
                <w:i/>
                <w:iCs/>
                <w:sz w:val="23"/>
                <w:szCs w:val="23"/>
              </w:rPr>
            </w:pPr>
            <w:r w:rsidRPr="00091F80">
              <w:rPr>
                <w:b/>
                <w:bCs/>
                <w:i/>
                <w:iCs/>
                <w:sz w:val="23"/>
                <w:szCs w:val="23"/>
              </w:rPr>
              <w:t>Техническая подготовка:</w:t>
            </w:r>
          </w:p>
        </w:tc>
        <w:tc>
          <w:tcPr>
            <w:tcW w:w="630"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single" w:sz="4" w:space="0" w:color="auto"/>
              <w:left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single" w:sz="4" w:space="0" w:color="auto"/>
              <w:left w:val="single" w:sz="4" w:space="0" w:color="auto"/>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single" w:sz="4" w:space="0" w:color="auto"/>
              <w:left w:val="single" w:sz="4" w:space="0" w:color="auto"/>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single" w:sz="4" w:space="0" w:color="auto"/>
              <w:left w:val="single" w:sz="4" w:space="0" w:color="auto"/>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821"/>
        </w:trPr>
        <w:tc>
          <w:tcPr>
            <w:tcW w:w="1611" w:type="pct"/>
            <w:tcBorders>
              <w:top w:val="nil"/>
              <w:left w:val="single" w:sz="4" w:space="0" w:color="auto"/>
              <w:bottom w:val="nil"/>
              <w:right w:val="single" w:sz="4" w:space="0" w:color="auto"/>
            </w:tcBorders>
            <w:shd w:val="clear" w:color="auto" w:fill="FFFFFF"/>
          </w:tcPr>
          <w:p w:rsidR="000E778B" w:rsidRPr="00091F80" w:rsidRDefault="00C279A6" w:rsidP="007D38AB">
            <w:pPr>
              <w:numPr>
                <w:ilvl w:val="0"/>
                <w:numId w:val="37"/>
              </w:numPr>
              <w:spacing w:line="274" w:lineRule="exact"/>
              <w:ind w:firstLine="289"/>
              <w:jc w:val="both"/>
              <w:rPr>
                <w:sz w:val="23"/>
                <w:szCs w:val="23"/>
              </w:rPr>
            </w:pPr>
            <w:r w:rsidRPr="00091F80">
              <w:rPr>
                <w:sz w:val="23"/>
                <w:szCs w:val="23"/>
              </w:rPr>
              <w:t>для полевых игроков</w:t>
            </w:r>
          </w:p>
        </w:tc>
        <w:tc>
          <w:tcPr>
            <w:tcW w:w="630" w:type="pct"/>
            <w:tcBorders>
              <w:left w:val="single" w:sz="4" w:space="0" w:color="auto"/>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81" w:type="pct"/>
            <w:tcBorders>
              <w:left w:val="single" w:sz="4" w:space="0" w:color="auto"/>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476" w:type="pct"/>
            <w:tcBorders>
              <w:left w:val="single" w:sz="4" w:space="0" w:color="auto"/>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66" w:type="pct"/>
            <w:tcBorders>
              <w:left w:val="single" w:sz="4" w:space="0" w:color="auto"/>
              <w:right w:val="single" w:sz="4" w:space="0" w:color="auto"/>
            </w:tcBorders>
            <w:shd w:val="clear" w:color="auto" w:fill="FFFFFF"/>
          </w:tcPr>
          <w:p w:rsidR="000E778B" w:rsidRPr="00091F80" w:rsidRDefault="000E778B" w:rsidP="007D38AB">
            <w:pPr>
              <w:spacing w:after="360"/>
              <w:ind w:hanging="12"/>
              <w:jc w:val="center"/>
              <w:rPr>
                <w:sz w:val="22"/>
                <w:szCs w:val="22"/>
              </w:rPr>
            </w:pPr>
          </w:p>
        </w:tc>
        <w:tc>
          <w:tcPr>
            <w:tcW w:w="492" w:type="pct"/>
            <w:tcBorders>
              <w:left w:val="single" w:sz="4" w:space="0" w:color="auto"/>
              <w:right w:val="single" w:sz="4" w:space="0" w:color="auto"/>
            </w:tcBorders>
            <w:shd w:val="clear" w:color="auto" w:fill="FFFFFF"/>
          </w:tcPr>
          <w:p w:rsidR="000E778B" w:rsidRPr="00091F80" w:rsidRDefault="000E778B" w:rsidP="007D38AB">
            <w:pPr>
              <w:spacing w:after="360"/>
              <w:ind w:hanging="12"/>
              <w:jc w:val="center"/>
              <w:rPr>
                <w:sz w:val="22"/>
                <w:szCs w:val="22"/>
              </w:rPr>
            </w:pPr>
          </w:p>
        </w:tc>
        <w:tc>
          <w:tcPr>
            <w:tcW w:w="644" w:type="pct"/>
            <w:tcBorders>
              <w:left w:val="single" w:sz="4" w:space="0" w:color="auto"/>
              <w:right w:val="single" w:sz="4" w:space="0" w:color="auto"/>
            </w:tcBorders>
            <w:shd w:val="clear" w:color="auto" w:fill="FFFFFF"/>
          </w:tcPr>
          <w:p w:rsidR="000E778B" w:rsidRPr="00091F80" w:rsidRDefault="000E778B" w:rsidP="007D38AB">
            <w:pPr>
              <w:spacing w:after="360"/>
              <w:ind w:hanging="12"/>
              <w:jc w:val="center"/>
              <w:rPr>
                <w:sz w:val="22"/>
                <w:szCs w:val="22"/>
              </w:rPr>
            </w:pPr>
          </w:p>
        </w:tc>
      </w:tr>
      <w:tr w:rsidR="00120D16" w:rsidTr="007D38AB">
        <w:trPr>
          <w:trHeight w:val="509"/>
        </w:trPr>
        <w:tc>
          <w:tcPr>
            <w:tcW w:w="1611" w:type="pct"/>
            <w:tcBorders>
              <w:top w:val="nil"/>
              <w:left w:val="single" w:sz="4" w:space="0" w:color="auto"/>
              <w:bottom w:val="nil"/>
              <w:right w:val="single" w:sz="4" w:space="0" w:color="auto"/>
            </w:tcBorders>
            <w:shd w:val="clear" w:color="auto" w:fill="FFFFFF"/>
          </w:tcPr>
          <w:p w:rsidR="000E778B" w:rsidRPr="005E5F0A" w:rsidRDefault="00C279A6" w:rsidP="007D38AB">
            <w:pPr>
              <w:numPr>
                <w:ilvl w:val="0"/>
                <w:numId w:val="37"/>
              </w:numPr>
              <w:tabs>
                <w:tab w:val="left" w:pos="572"/>
              </w:tabs>
              <w:spacing w:line="274" w:lineRule="exact"/>
              <w:ind w:firstLine="289"/>
              <w:jc w:val="both"/>
              <w:rPr>
                <w:sz w:val="23"/>
                <w:szCs w:val="23"/>
                <w:lang w:val="ru-RU"/>
              </w:rPr>
            </w:pPr>
            <w:r w:rsidRPr="005E5F0A">
              <w:rPr>
                <w:sz w:val="23"/>
                <w:szCs w:val="23"/>
                <w:lang w:val="ru-RU"/>
              </w:rPr>
              <w:t>удары</w:t>
            </w:r>
            <w:r w:rsidRPr="005E5F0A">
              <w:rPr>
                <w:sz w:val="23"/>
                <w:szCs w:val="23"/>
                <w:lang w:val="ru-RU"/>
              </w:rPr>
              <w:tab/>
              <w:t>по мячу на точность (число попаданий)</w:t>
            </w:r>
          </w:p>
          <w:p w:rsidR="000E778B" w:rsidRPr="00091F80" w:rsidRDefault="00C279A6" w:rsidP="007D38AB">
            <w:pPr>
              <w:spacing w:line="278" w:lineRule="exact"/>
              <w:ind w:firstLine="289"/>
              <w:jc w:val="both"/>
              <w:rPr>
                <w:sz w:val="23"/>
                <w:szCs w:val="23"/>
              </w:rPr>
            </w:pPr>
            <w:r w:rsidRPr="00091F80">
              <w:rPr>
                <w:sz w:val="23"/>
                <w:szCs w:val="23"/>
              </w:rPr>
              <w:t>ведение</w:t>
            </w:r>
            <w:r w:rsidRPr="00091F80">
              <w:rPr>
                <w:sz w:val="23"/>
                <w:szCs w:val="23"/>
                <w:lang w:val="ru-RU"/>
              </w:rPr>
              <w:t xml:space="preserve"> </w:t>
            </w:r>
            <w:r w:rsidRPr="00091F80">
              <w:rPr>
                <w:sz w:val="23"/>
                <w:szCs w:val="23"/>
              </w:rPr>
              <w:t>мяча, обводка</w:t>
            </w:r>
          </w:p>
        </w:tc>
        <w:tc>
          <w:tcPr>
            <w:tcW w:w="630" w:type="pct"/>
            <w:tcBorders>
              <w:left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19</w:t>
            </w:r>
          </w:p>
        </w:tc>
        <w:tc>
          <w:tcPr>
            <w:tcW w:w="581" w:type="pct"/>
            <w:tcBorders>
              <w:left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17</w:t>
            </w:r>
          </w:p>
        </w:tc>
        <w:tc>
          <w:tcPr>
            <w:tcW w:w="476" w:type="pct"/>
            <w:tcBorders>
              <w:left w:val="single" w:sz="4" w:space="0" w:color="auto"/>
              <w:right w:val="single" w:sz="4" w:space="0" w:color="auto"/>
            </w:tcBorders>
            <w:shd w:val="clear" w:color="auto" w:fill="FFFFFF"/>
            <w:vAlign w:val="center"/>
          </w:tcPr>
          <w:p w:rsidR="000E778B" w:rsidRPr="00091F80" w:rsidRDefault="00C279A6" w:rsidP="007D38AB">
            <w:pPr>
              <w:ind w:hanging="12"/>
              <w:jc w:val="center"/>
              <w:rPr>
                <w:sz w:val="22"/>
                <w:szCs w:val="22"/>
              </w:rPr>
            </w:pPr>
            <w:r w:rsidRPr="00091F80">
              <w:rPr>
                <w:sz w:val="22"/>
                <w:szCs w:val="22"/>
              </w:rPr>
              <w:t>14</w:t>
            </w:r>
          </w:p>
        </w:tc>
        <w:tc>
          <w:tcPr>
            <w:tcW w:w="566" w:type="pct"/>
            <w:tcBorders>
              <w:left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6</w:t>
            </w:r>
          </w:p>
        </w:tc>
        <w:tc>
          <w:tcPr>
            <w:tcW w:w="492" w:type="pct"/>
            <w:tcBorders>
              <w:left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5</w:t>
            </w:r>
          </w:p>
        </w:tc>
        <w:tc>
          <w:tcPr>
            <w:tcW w:w="644" w:type="pct"/>
            <w:tcBorders>
              <w:left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4</w:t>
            </w:r>
          </w:p>
        </w:tc>
      </w:tr>
      <w:tr w:rsidR="00120D16" w:rsidTr="007D38AB">
        <w:trPr>
          <w:trHeight w:val="288"/>
        </w:trPr>
        <w:tc>
          <w:tcPr>
            <w:tcW w:w="1611" w:type="pct"/>
            <w:tcBorders>
              <w:top w:val="nil"/>
              <w:left w:val="single" w:sz="4" w:space="0" w:color="auto"/>
              <w:bottom w:val="single" w:sz="4" w:space="0" w:color="auto"/>
              <w:right w:val="single" w:sz="4" w:space="0" w:color="auto"/>
            </w:tcBorders>
            <w:shd w:val="clear" w:color="auto" w:fill="FFFFFF"/>
          </w:tcPr>
          <w:p w:rsidR="000E778B" w:rsidRPr="005E5F0A" w:rsidRDefault="00C279A6" w:rsidP="007D38AB">
            <w:pPr>
              <w:ind w:firstLine="289"/>
              <w:jc w:val="both"/>
              <w:rPr>
                <w:b/>
                <w:bCs/>
                <w:i/>
                <w:iCs/>
                <w:sz w:val="23"/>
                <w:szCs w:val="23"/>
                <w:lang w:val="ru-RU"/>
              </w:rPr>
            </w:pPr>
            <w:r w:rsidRPr="005E5F0A">
              <w:rPr>
                <w:b/>
                <w:bCs/>
                <w:i/>
                <w:iCs/>
                <w:sz w:val="23"/>
                <w:szCs w:val="23"/>
                <w:lang w:val="ru-RU"/>
              </w:rPr>
              <w:t>стоек и удар по воротам (сек)</w:t>
            </w:r>
          </w:p>
        </w:tc>
        <w:tc>
          <w:tcPr>
            <w:tcW w:w="630"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8</w:t>
            </w:r>
          </w:p>
        </w:tc>
        <w:tc>
          <w:tcPr>
            <w:tcW w:w="581"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7</w:t>
            </w:r>
          </w:p>
        </w:tc>
        <w:tc>
          <w:tcPr>
            <w:tcW w:w="476"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6</w:t>
            </w:r>
          </w:p>
        </w:tc>
        <w:tc>
          <w:tcPr>
            <w:tcW w:w="566"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eastAsia="Arial Unicode MS"/>
                <w:color w:val="000000"/>
                <w:sz w:val="22"/>
                <w:szCs w:val="22"/>
                <w:lang w:val="ru-RU" w:eastAsia="ru-RU"/>
              </w:rPr>
              <w:t>8,7</w:t>
            </w:r>
          </w:p>
        </w:tc>
        <w:tc>
          <w:tcPr>
            <w:tcW w:w="492"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eastAsia="Arial Unicode MS"/>
                <w:color w:val="000000"/>
                <w:sz w:val="22"/>
                <w:szCs w:val="22"/>
                <w:lang w:val="ru-RU" w:eastAsia="ru-RU"/>
              </w:rPr>
              <w:t>9,0</w:t>
            </w:r>
          </w:p>
        </w:tc>
        <w:tc>
          <w:tcPr>
            <w:tcW w:w="644" w:type="pct"/>
            <w:tcBorders>
              <w:left w:val="single" w:sz="4" w:space="0" w:color="auto"/>
              <w:bottom w:val="single" w:sz="4" w:space="0" w:color="auto"/>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eastAsia="Arial Unicode MS"/>
                <w:color w:val="000000"/>
                <w:sz w:val="22"/>
                <w:szCs w:val="22"/>
                <w:lang w:val="ru-RU" w:eastAsia="ru-RU"/>
              </w:rPr>
              <w:t>9,5</w:t>
            </w:r>
          </w:p>
        </w:tc>
      </w:tr>
      <w:tr w:rsidR="00120D16" w:rsidTr="007D38AB">
        <w:trPr>
          <w:trHeight w:val="307"/>
        </w:trPr>
        <w:tc>
          <w:tcPr>
            <w:tcW w:w="1611" w:type="pct"/>
            <w:tcBorders>
              <w:top w:val="single" w:sz="4" w:space="0" w:color="auto"/>
              <w:left w:val="single" w:sz="4" w:space="0" w:color="auto"/>
              <w:bottom w:val="nil"/>
              <w:right w:val="single" w:sz="4" w:space="0" w:color="auto"/>
            </w:tcBorders>
            <w:shd w:val="clear" w:color="auto" w:fill="FFFFFF"/>
          </w:tcPr>
          <w:p w:rsidR="000E778B" w:rsidRPr="00091F80" w:rsidRDefault="00C279A6" w:rsidP="007D38AB">
            <w:pPr>
              <w:ind w:firstLine="289"/>
              <w:jc w:val="both"/>
              <w:rPr>
                <w:b/>
                <w:bCs/>
                <w:i/>
                <w:iCs/>
                <w:sz w:val="23"/>
                <w:szCs w:val="23"/>
              </w:rPr>
            </w:pPr>
            <w:r w:rsidRPr="00091F80">
              <w:rPr>
                <w:b/>
                <w:bCs/>
                <w:i/>
                <w:iCs/>
                <w:sz w:val="23"/>
                <w:szCs w:val="23"/>
              </w:rPr>
              <w:t>Техническая подготовка:</w:t>
            </w:r>
          </w:p>
        </w:tc>
        <w:tc>
          <w:tcPr>
            <w:tcW w:w="630"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single" w:sz="4" w:space="0" w:color="auto"/>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single" w:sz="4" w:space="0" w:color="auto"/>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293"/>
        </w:trPr>
        <w:tc>
          <w:tcPr>
            <w:tcW w:w="1611" w:type="pct"/>
            <w:tcBorders>
              <w:top w:val="nil"/>
              <w:left w:val="single" w:sz="4" w:space="0" w:color="auto"/>
              <w:bottom w:val="nil"/>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для вратарей с УТГ-2</w:t>
            </w:r>
          </w:p>
        </w:tc>
        <w:tc>
          <w:tcPr>
            <w:tcW w:w="630"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8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47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sz w:val="22"/>
                <w:szCs w:val="22"/>
              </w:rPr>
            </w:pPr>
          </w:p>
        </w:tc>
        <w:tc>
          <w:tcPr>
            <w:tcW w:w="566"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c>
          <w:tcPr>
            <w:tcW w:w="492"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c>
          <w:tcPr>
            <w:tcW w:w="644"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sz w:val="22"/>
                <w:szCs w:val="22"/>
              </w:rPr>
            </w:pPr>
          </w:p>
        </w:tc>
      </w:tr>
      <w:tr w:rsidR="00120D16" w:rsidTr="007D38AB">
        <w:trPr>
          <w:trHeight w:val="245"/>
        </w:trPr>
        <w:tc>
          <w:tcPr>
            <w:tcW w:w="1611" w:type="pct"/>
            <w:tcBorders>
              <w:top w:val="nil"/>
              <w:left w:val="single" w:sz="4" w:space="0" w:color="auto"/>
              <w:bottom w:val="nil"/>
              <w:right w:val="single" w:sz="4" w:space="0" w:color="auto"/>
            </w:tcBorders>
            <w:shd w:val="clear" w:color="auto" w:fill="FFFFFF"/>
          </w:tcPr>
          <w:p w:rsidR="000E778B" w:rsidRPr="005E5F0A" w:rsidRDefault="00C279A6" w:rsidP="007D38AB">
            <w:pPr>
              <w:ind w:firstLine="147"/>
              <w:jc w:val="both"/>
              <w:rPr>
                <w:sz w:val="23"/>
                <w:szCs w:val="23"/>
                <w:lang w:val="ru-RU"/>
              </w:rPr>
            </w:pPr>
            <w:r w:rsidRPr="005E5F0A">
              <w:rPr>
                <w:sz w:val="23"/>
                <w:szCs w:val="23"/>
                <w:lang w:val="ru-RU"/>
              </w:rPr>
              <w:t>11. удары по мячу ногой с</w:t>
            </w:r>
          </w:p>
        </w:tc>
        <w:tc>
          <w:tcPr>
            <w:tcW w:w="630"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9,0</w:t>
            </w:r>
          </w:p>
        </w:tc>
        <w:tc>
          <w:tcPr>
            <w:tcW w:w="581"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9,5</w:t>
            </w:r>
          </w:p>
        </w:tc>
        <w:tc>
          <w:tcPr>
            <w:tcW w:w="476" w:type="pct"/>
            <w:tcBorders>
              <w:top w:val="nil"/>
              <w:left w:val="single" w:sz="4" w:space="0" w:color="auto"/>
              <w:bottom w:val="nil"/>
              <w:right w:val="single" w:sz="4" w:space="0" w:color="auto"/>
            </w:tcBorders>
            <w:shd w:val="clear" w:color="auto" w:fill="FFFFFF"/>
            <w:vAlign w:val="center"/>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12</w:t>
            </w:r>
          </w:p>
        </w:tc>
        <w:tc>
          <w:tcPr>
            <w:tcW w:w="566"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40</w:t>
            </w:r>
          </w:p>
        </w:tc>
        <w:tc>
          <w:tcPr>
            <w:tcW w:w="492"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38</w:t>
            </w:r>
          </w:p>
        </w:tc>
        <w:tc>
          <w:tcPr>
            <w:tcW w:w="644" w:type="pct"/>
            <w:tcBorders>
              <w:top w:val="nil"/>
              <w:left w:val="single" w:sz="4" w:space="0" w:color="auto"/>
              <w:bottom w:val="nil"/>
              <w:right w:val="single" w:sz="4" w:space="0" w:color="auto"/>
            </w:tcBorders>
            <w:shd w:val="clear" w:color="auto" w:fill="FFFFFF"/>
          </w:tcPr>
          <w:p w:rsidR="000E778B" w:rsidRPr="00091F80" w:rsidRDefault="00C279A6" w:rsidP="007D38AB">
            <w:pPr>
              <w:ind w:hanging="12"/>
              <w:jc w:val="center"/>
              <w:rPr>
                <w:rFonts w:eastAsia="Arial Unicode MS"/>
                <w:sz w:val="22"/>
                <w:szCs w:val="22"/>
                <w:lang w:val="ru-RU" w:eastAsia="ru-RU"/>
              </w:rPr>
            </w:pPr>
            <w:r w:rsidRPr="00091F80">
              <w:rPr>
                <w:rFonts w:ascii="Arial Unicode MS" w:eastAsia="Arial Unicode MS" w:hAnsi="Arial Unicode MS" w:cs="Arial Unicode MS"/>
                <w:color w:val="000000"/>
                <w:sz w:val="22"/>
                <w:szCs w:val="22"/>
                <w:lang w:val="ru-RU" w:eastAsia="ru-RU"/>
              </w:rPr>
              <w:t>34</w:t>
            </w:r>
          </w:p>
        </w:tc>
      </w:tr>
      <w:tr w:rsidR="00120D16" w:rsidRPr="0055655C" w:rsidTr="007D38AB">
        <w:trPr>
          <w:trHeight w:val="259"/>
        </w:trPr>
        <w:tc>
          <w:tcPr>
            <w:tcW w:w="1611" w:type="pct"/>
            <w:tcBorders>
              <w:top w:val="nil"/>
              <w:left w:val="single" w:sz="4" w:space="0" w:color="auto"/>
              <w:bottom w:val="nil"/>
              <w:right w:val="single" w:sz="4" w:space="0" w:color="auto"/>
            </w:tcBorders>
            <w:shd w:val="clear" w:color="auto" w:fill="FFFFFF"/>
          </w:tcPr>
          <w:p w:rsidR="000E778B" w:rsidRPr="005E5F0A" w:rsidRDefault="00C279A6" w:rsidP="007D38AB">
            <w:pPr>
              <w:ind w:firstLine="147"/>
              <w:jc w:val="both"/>
              <w:rPr>
                <w:sz w:val="23"/>
                <w:szCs w:val="23"/>
                <w:lang w:val="ru-RU"/>
              </w:rPr>
            </w:pPr>
            <w:r w:rsidRPr="005E5F0A">
              <w:rPr>
                <w:sz w:val="23"/>
                <w:szCs w:val="23"/>
                <w:lang w:val="ru-RU"/>
              </w:rPr>
              <w:t>рук на дальность и точность</w:t>
            </w:r>
          </w:p>
        </w:tc>
        <w:tc>
          <w:tcPr>
            <w:tcW w:w="630"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nil"/>
              <w:left w:val="single" w:sz="4" w:space="0" w:color="auto"/>
              <w:bottom w:val="nil"/>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492"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c>
          <w:tcPr>
            <w:tcW w:w="644" w:type="pct"/>
            <w:tcBorders>
              <w:top w:val="nil"/>
              <w:left w:val="single" w:sz="4" w:space="0" w:color="auto"/>
              <w:bottom w:val="nil"/>
              <w:right w:val="single" w:sz="4" w:space="0" w:color="auto"/>
            </w:tcBorders>
            <w:shd w:val="clear" w:color="auto" w:fill="FFFFFF"/>
          </w:tcPr>
          <w:p w:rsidR="000E778B" w:rsidRPr="00091F80" w:rsidRDefault="000E778B" w:rsidP="007D38AB">
            <w:pPr>
              <w:ind w:hanging="12"/>
              <w:jc w:val="center"/>
              <w:rPr>
                <w:rFonts w:eastAsia="Arial Unicode MS"/>
                <w:sz w:val="22"/>
                <w:szCs w:val="22"/>
                <w:lang w:val="ru-RU" w:eastAsia="ru-RU"/>
              </w:rPr>
            </w:pPr>
          </w:p>
        </w:tc>
      </w:tr>
      <w:tr w:rsidR="00120D16" w:rsidTr="007D38AB">
        <w:trPr>
          <w:trHeight w:val="298"/>
        </w:trPr>
        <w:tc>
          <w:tcPr>
            <w:tcW w:w="1611" w:type="pct"/>
            <w:tcBorders>
              <w:top w:val="nil"/>
              <w:left w:val="single" w:sz="4" w:space="0" w:color="auto"/>
              <w:bottom w:val="single" w:sz="4" w:space="0" w:color="auto"/>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(м)</w:t>
            </w:r>
          </w:p>
        </w:tc>
        <w:tc>
          <w:tcPr>
            <w:tcW w:w="630"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nil"/>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nil"/>
              <w:left w:val="single" w:sz="4" w:space="0" w:color="auto"/>
              <w:bottom w:val="single" w:sz="4" w:space="0" w:color="auto"/>
              <w:right w:val="single" w:sz="4" w:space="0" w:color="auto"/>
            </w:tcBorders>
            <w:shd w:val="clear" w:color="auto" w:fill="FFFFFF"/>
          </w:tcPr>
          <w:p w:rsidR="000E778B" w:rsidRPr="00091F80" w:rsidRDefault="000E778B" w:rsidP="007D38AB">
            <w:pPr>
              <w:ind w:hanging="12"/>
              <w:jc w:val="center"/>
              <w:rPr>
                <w:sz w:val="22"/>
                <w:szCs w:val="22"/>
              </w:rPr>
            </w:pPr>
          </w:p>
        </w:tc>
        <w:tc>
          <w:tcPr>
            <w:tcW w:w="492" w:type="pct"/>
            <w:tcBorders>
              <w:top w:val="nil"/>
              <w:left w:val="single" w:sz="4" w:space="0" w:color="auto"/>
              <w:bottom w:val="single" w:sz="4" w:space="0" w:color="auto"/>
              <w:right w:val="single" w:sz="4" w:space="0" w:color="auto"/>
            </w:tcBorders>
            <w:shd w:val="clear" w:color="auto" w:fill="FFFFFF"/>
          </w:tcPr>
          <w:p w:rsidR="000E778B" w:rsidRPr="00091F80" w:rsidRDefault="000E778B" w:rsidP="007D38AB">
            <w:pPr>
              <w:ind w:hanging="12"/>
              <w:jc w:val="center"/>
              <w:rPr>
                <w:sz w:val="22"/>
                <w:szCs w:val="22"/>
              </w:rPr>
            </w:pPr>
          </w:p>
        </w:tc>
        <w:tc>
          <w:tcPr>
            <w:tcW w:w="644" w:type="pct"/>
            <w:tcBorders>
              <w:top w:val="nil"/>
              <w:left w:val="single" w:sz="4" w:space="0" w:color="auto"/>
              <w:bottom w:val="single" w:sz="4" w:space="0" w:color="auto"/>
              <w:right w:val="single" w:sz="4" w:space="0" w:color="auto"/>
            </w:tcBorders>
            <w:shd w:val="clear" w:color="auto" w:fill="FFFFFF"/>
          </w:tcPr>
          <w:p w:rsidR="000E778B" w:rsidRPr="00091F80" w:rsidRDefault="000E778B" w:rsidP="007D38AB">
            <w:pPr>
              <w:ind w:hanging="12"/>
              <w:jc w:val="center"/>
              <w:rPr>
                <w:sz w:val="22"/>
                <w:szCs w:val="22"/>
              </w:rPr>
            </w:pPr>
          </w:p>
        </w:tc>
      </w:tr>
      <w:tr w:rsidR="00120D16" w:rsidTr="007D38AB">
        <w:trPr>
          <w:trHeight w:val="298"/>
        </w:trPr>
        <w:tc>
          <w:tcPr>
            <w:tcW w:w="1611"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firstLine="147"/>
              <w:jc w:val="both"/>
              <w:rPr>
                <w:sz w:val="23"/>
                <w:szCs w:val="23"/>
              </w:rPr>
            </w:pPr>
            <w:r w:rsidRPr="00091F80">
              <w:rPr>
                <w:sz w:val="23"/>
                <w:szCs w:val="23"/>
              </w:rPr>
              <w:t>12. бросок мяча на дальность</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81"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0E778B" w:rsidRPr="00091F80" w:rsidRDefault="000E778B" w:rsidP="007D38AB">
            <w:pPr>
              <w:ind w:hanging="12"/>
              <w:jc w:val="center"/>
              <w:rPr>
                <w:rFonts w:eastAsia="Arial Unicode MS"/>
                <w:sz w:val="22"/>
                <w:szCs w:val="22"/>
                <w:lang w:val="ru-RU" w:eastAsia="ru-RU"/>
              </w:rPr>
            </w:pP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30</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26</w:t>
            </w:r>
          </w:p>
        </w:tc>
        <w:tc>
          <w:tcPr>
            <w:tcW w:w="644" w:type="pct"/>
            <w:tcBorders>
              <w:top w:val="single" w:sz="4" w:space="0" w:color="auto"/>
              <w:left w:val="single" w:sz="4" w:space="0" w:color="auto"/>
              <w:bottom w:val="single" w:sz="4" w:space="0" w:color="auto"/>
              <w:right w:val="single" w:sz="4" w:space="0" w:color="auto"/>
            </w:tcBorders>
            <w:shd w:val="clear" w:color="auto" w:fill="FFFFFF"/>
          </w:tcPr>
          <w:p w:rsidR="000E778B" w:rsidRPr="00091F80" w:rsidRDefault="00C279A6" w:rsidP="007D38AB">
            <w:pPr>
              <w:ind w:hanging="12"/>
              <w:jc w:val="center"/>
              <w:rPr>
                <w:sz w:val="22"/>
                <w:szCs w:val="22"/>
              </w:rPr>
            </w:pPr>
            <w:r w:rsidRPr="00091F80">
              <w:rPr>
                <w:sz w:val="22"/>
                <w:szCs w:val="22"/>
              </w:rPr>
              <w:t>24</w:t>
            </w:r>
          </w:p>
        </w:tc>
      </w:tr>
    </w:tbl>
    <w:p w:rsidR="000E778B" w:rsidRPr="00091F80" w:rsidRDefault="000E778B" w:rsidP="000E778B">
      <w:pPr>
        <w:spacing w:line="180" w:lineRule="exact"/>
        <w:ind w:hanging="12"/>
        <w:jc w:val="both"/>
        <w:rPr>
          <w:rFonts w:eastAsia="Arial Unicode MS"/>
          <w:lang w:val="ru-RU" w:eastAsia="ru-RU"/>
        </w:rPr>
      </w:pPr>
    </w:p>
    <w:p w:rsidR="000E778B" w:rsidRPr="00091F80" w:rsidRDefault="000E778B" w:rsidP="000E778B">
      <w:pPr>
        <w:ind w:hanging="12"/>
        <w:jc w:val="both"/>
        <w:rPr>
          <w:rFonts w:eastAsia="Arial Unicode MS"/>
          <w:sz w:val="2"/>
          <w:szCs w:val="2"/>
          <w:lang w:val="ru-RU" w:eastAsia="ru-RU"/>
        </w:rPr>
      </w:pPr>
    </w:p>
    <w:p w:rsidR="000E778B" w:rsidRPr="005E5F0A" w:rsidRDefault="00C279A6" w:rsidP="000E778B">
      <w:pPr>
        <w:spacing w:after="356" w:line="322" w:lineRule="exact"/>
        <w:ind w:right="500" w:hanging="12"/>
        <w:jc w:val="both"/>
        <w:rPr>
          <w:sz w:val="23"/>
          <w:szCs w:val="23"/>
          <w:lang w:val="ru-RU"/>
        </w:rPr>
      </w:pPr>
      <w:r w:rsidRPr="005E5F0A">
        <w:rPr>
          <w:sz w:val="23"/>
          <w:szCs w:val="23"/>
          <w:lang w:val="ru-RU"/>
        </w:rPr>
        <w:t>Тестирование по учебным контрольным нормативам проводится в форме соревнований два раза в год в октябре, апреле-мае каждого учебного года (осеннее</w:t>
      </w:r>
      <w:r w:rsidRPr="00091F80">
        <w:rPr>
          <w:sz w:val="23"/>
          <w:szCs w:val="23"/>
          <w:lang w:val="ru-RU"/>
        </w:rPr>
        <w:t xml:space="preserve">, </w:t>
      </w:r>
      <w:r w:rsidRPr="005E5F0A">
        <w:rPr>
          <w:sz w:val="23"/>
          <w:szCs w:val="23"/>
          <w:lang w:val="ru-RU"/>
        </w:rPr>
        <w:t>весеннее тестирование).</w:t>
      </w:r>
    </w:p>
    <w:p w:rsidR="009F756B" w:rsidRPr="005E5F0A"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Pr="00091F80" w:rsidRDefault="009F756B" w:rsidP="000768D4">
      <w:pPr>
        <w:tabs>
          <w:tab w:val="left" w:pos="174"/>
        </w:tabs>
        <w:spacing w:line="317" w:lineRule="exact"/>
        <w:ind w:right="220" w:hanging="12"/>
        <w:jc w:val="both"/>
        <w:rPr>
          <w:b/>
          <w:lang w:val="ru-RU"/>
        </w:rPr>
      </w:pPr>
    </w:p>
    <w:p w:rsidR="009F756B" w:rsidRDefault="009F756B" w:rsidP="000768D4">
      <w:pPr>
        <w:tabs>
          <w:tab w:val="left" w:pos="174"/>
        </w:tabs>
        <w:spacing w:line="317" w:lineRule="exact"/>
        <w:ind w:right="220" w:hanging="12"/>
        <w:jc w:val="both"/>
        <w:rPr>
          <w:b/>
          <w:lang w:val="ru-RU"/>
        </w:rPr>
      </w:pPr>
    </w:p>
    <w:p w:rsidR="000768D4" w:rsidRDefault="000768D4" w:rsidP="000768D4">
      <w:pPr>
        <w:tabs>
          <w:tab w:val="left" w:pos="174"/>
        </w:tabs>
        <w:spacing w:line="317" w:lineRule="exact"/>
        <w:ind w:right="220" w:hanging="12"/>
        <w:jc w:val="both"/>
        <w:rPr>
          <w:b/>
          <w:lang w:val="ru-RU"/>
        </w:rPr>
      </w:pPr>
    </w:p>
    <w:p w:rsidR="000768D4" w:rsidRDefault="000768D4" w:rsidP="000768D4">
      <w:pPr>
        <w:tabs>
          <w:tab w:val="left" w:pos="174"/>
        </w:tabs>
        <w:spacing w:line="317" w:lineRule="exact"/>
        <w:ind w:right="220" w:hanging="12"/>
        <w:jc w:val="both"/>
        <w:rPr>
          <w:b/>
          <w:lang w:val="ru-RU"/>
        </w:rPr>
      </w:pPr>
    </w:p>
    <w:p w:rsidR="000768D4" w:rsidRDefault="000768D4" w:rsidP="000768D4">
      <w:pPr>
        <w:tabs>
          <w:tab w:val="left" w:pos="174"/>
        </w:tabs>
        <w:spacing w:line="317" w:lineRule="exact"/>
        <w:ind w:right="220" w:hanging="12"/>
        <w:jc w:val="both"/>
        <w:rPr>
          <w:b/>
          <w:lang w:val="ru-RU"/>
        </w:rPr>
      </w:pPr>
    </w:p>
    <w:p w:rsidR="00B2000C" w:rsidRDefault="00C279A6" w:rsidP="000768D4">
      <w:pPr>
        <w:tabs>
          <w:tab w:val="left" w:pos="174"/>
        </w:tabs>
        <w:spacing w:line="317" w:lineRule="exact"/>
        <w:ind w:right="220" w:hanging="12"/>
        <w:jc w:val="both"/>
        <w:rPr>
          <w:b/>
          <w:lang w:val="ru-RU"/>
        </w:rPr>
      </w:pPr>
      <w:r>
        <w:rPr>
          <w:b/>
          <w:lang w:val="ru-RU"/>
        </w:rPr>
        <w:t>,</w:t>
      </w: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B2000C" w:rsidRDefault="00B2000C" w:rsidP="000768D4">
      <w:pPr>
        <w:tabs>
          <w:tab w:val="left" w:pos="174"/>
        </w:tabs>
        <w:spacing w:line="317" w:lineRule="exact"/>
        <w:ind w:right="220" w:hanging="12"/>
        <w:jc w:val="both"/>
        <w:rPr>
          <w:b/>
          <w:lang w:val="ru-RU"/>
        </w:rPr>
      </w:pPr>
    </w:p>
    <w:p w:rsidR="000768D4" w:rsidRDefault="000768D4" w:rsidP="000768D4">
      <w:pPr>
        <w:tabs>
          <w:tab w:val="left" w:pos="174"/>
        </w:tabs>
        <w:spacing w:line="317" w:lineRule="exact"/>
        <w:ind w:right="220" w:hanging="12"/>
        <w:jc w:val="both"/>
        <w:rPr>
          <w:b/>
          <w:lang w:val="ru-RU"/>
        </w:rPr>
      </w:pPr>
    </w:p>
    <w:p w:rsidR="000768D4" w:rsidRDefault="000768D4" w:rsidP="000768D4">
      <w:pPr>
        <w:tabs>
          <w:tab w:val="left" w:pos="174"/>
        </w:tabs>
        <w:spacing w:line="317" w:lineRule="exact"/>
        <w:ind w:right="220" w:hanging="12"/>
        <w:jc w:val="both"/>
        <w:rPr>
          <w:b/>
          <w:lang w:val="ru-RU"/>
        </w:rPr>
      </w:pPr>
    </w:p>
    <w:p w:rsidR="00CF0AB0" w:rsidRDefault="00CF0AB0" w:rsidP="000768D4">
      <w:pPr>
        <w:tabs>
          <w:tab w:val="left" w:pos="174"/>
        </w:tabs>
        <w:spacing w:line="317" w:lineRule="exact"/>
        <w:ind w:right="220" w:hanging="12"/>
        <w:jc w:val="both"/>
        <w:rPr>
          <w:b/>
          <w:lang w:val="ru-RU"/>
        </w:rPr>
      </w:pPr>
    </w:p>
    <w:p w:rsidR="000768D4" w:rsidRDefault="000768D4" w:rsidP="000768D4">
      <w:pPr>
        <w:tabs>
          <w:tab w:val="left" w:pos="174"/>
        </w:tabs>
        <w:spacing w:line="317" w:lineRule="exact"/>
        <w:ind w:right="220" w:hanging="12"/>
        <w:jc w:val="both"/>
        <w:rPr>
          <w:b/>
          <w:lang w:val="ru-RU"/>
        </w:rPr>
      </w:pPr>
    </w:p>
    <w:p w:rsidR="00CC0F47" w:rsidRPr="00091F80" w:rsidRDefault="00CC0F47" w:rsidP="000768D4">
      <w:pPr>
        <w:tabs>
          <w:tab w:val="left" w:pos="174"/>
        </w:tabs>
        <w:spacing w:line="317" w:lineRule="exact"/>
        <w:ind w:right="220" w:hanging="12"/>
        <w:jc w:val="both"/>
        <w:rPr>
          <w:b/>
          <w:lang w:val="ru-RU"/>
        </w:rPr>
      </w:pPr>
    </w:p>
    <w:p w:rsidR="009F756B" w:rsidRPr="00091F80" w:rsidRDefault="00C279A6" w:rsidP="000768D4">
      <w:pPr>
        <w:tabs>
          <w:tab w:val="left" w:pos="174"/>
        </w:tabs>
        <w:spacing w:line="317" w:lineRule="exact"/>
        <w:ind w:right="220" w:hanging="12"/>
        <w:jc w:val="center"/>
        <w:rPr>
          <w:b/>
          <w:lang w:val="ru-RU"/>
        </w:rPr>
      </w:pPr>
      <w:r w:rsidRPr="00091F80">
        <w:rPr>
          <w:b/>
        </w:rPr>
        <w:t>V</w:t>
      </w:r>
      <w:r w:rsidR="00B2000C">
        <w:rPr>
          <w:b/>
        </w:rPr>
        <w:t>I</w:t>
      </w:r>
      <w:r w:rsidRPr="00091F80">
        <w:rPr>
          <w:b/>
          <w:lang w:val="ru-RU"/>
        </w:rPr>
        <w:t>.  ЛИТЕРАТУРА</w:t>
      </w:r>
    </w:p>
    <w:p w:rsidR="009F756B" w:rsidRPr="00091F80" w:rsidRDefault="009F756B" w:rsidP="000768D4">
      <w:pPr>
        <w:tabs>
          <w:tab w:val="left" w:pos="174"/>
        </w:tabs>
        <w:spacing w:line="317" w:lineRule="exact"/>
        <w:ind w:right="220" w:hanging="12"/>
        <w:jc w:val="both"/>
        <w:rPr>
          <w:b/>
          <w:lang w:val="ru-RU"/>
        </w:rPr>
      </w:pPr>
    </w:p>
    <w:p w:rsidR="009F756B" w:rsidRPr="00091F80" w:rsidRDefault="00C279A6" w:rsidP="000768D4">
      <w:pPr>
        <w:keepNext/>
        <w:keepLines/>
        <w:numPr>
          <w:ilvl w:val="1"/>
          <w:numId w:val="27"/>
        </w:numPr>
        <w:ind w:hanging="12"/>
        <w:jc w:val="both"/>
        <w:outlineLvl w:val="2"/>
        <w:rPr>
          <w:bCs/>
          <w:lang w:val="ru-RU"/>
        </w:rPr>
      </w:pPr>
      <w:bookmarkStart w:id="16" w:name="bookmark24"/>
      <w:r w:rsidRPr="005E5F0A">
        <w:rPr>
          <w:bCs/>
          <w:lang w:val="ru-RU"/>
        </w:rPr>
        <w:t xml:space="preserve">Гибаддулин И.Г., Кожевников В.С. Особенности планирования тренировочного процесса у футболистов 15-16 лет на основе учета их биоэнергетических типов: монография. </w:t>
      </w:r>
      <w:r w:rsidRPr="00091F80">
        <w:rPr>
          <w:bCs/>
        </w:rPr>
        <w:t>Физкультура и спорт.</w:t>
      </w:r>
      <w:r w:rsidRPr="00091F80">
        <w:rPr>
          <w:bCs/>
          <w:lang w:val="ru-RU"/>
        </w:rPr>
        <w:t xml:space="preserve"> 2011г.</w:t>
      </w:r>
    </w:p>
    <w:p w:rsidR="009F756B" w:rsidRPr="00091F80" w:rsidRDefault="00C279A6" w:rsidP="000768D4">
      <w:pPr>
        <w:keepNext/>
        <w:keepLines/>
        <w:numPr>
          <w:ilvl w:val="1"/>
          <w:numId w:val="27"/>
        </w:numPr>
        <w:ind w:hanging="12"/>
        <w:jc w:val="both"/>
        <w:outlineLvl w:val="2"/>
        <w:rPr>
          <w:bCs/>
          <w:lang w:val="ru-RU"/>
        </w:rPr>
      </w:pPr>
      <w:r w:rsidRPr="005E5F0A">
        <w:rPr>
          <w:bCs/>
          <w:lang w:val="ru-RU"/>
        </w:rPr>
        <w:t>Чирва Б.Г. Футбол. Теоретическая подготовка вратарей: учебно-методическое пособие. Физкультура и спорт. 2014 год. Лапшин О.Б. Теория и методика подготовки юных футболистов</w:t>
      </w:r>
    </w:p>
    <w:bookmarkEnd w:id="16"/>
    <w:p w:rsidR="00DC680F" w:rsidRPr="00091F80" w:rsidRDefault="004D2268" w:rsidP="000768D4">
      <w:pPr>
        <w:numPr>
          <w:ilvl w:val="1"/>
          <w:numId w:val="27"/>
        </w:numPr>
        <w:spacing w:after="190"/>
        <w:ind w:right="220" w:hanging="12"/>
        <w:jc w:val="both"/>
        <w:rPr>
          <w:rFonts w:eastAsia="Arial Unicode MS"/>
          <w:color w:val="000000"/>
          <w:lang w:val="ru-RU" w:eastAsia="ru-RU"/>
        </w:rPr>
      </w:pPr>
      <w:r w:rsidRPr="00091F80">
        <w:rPr>
          <w:rFonts w:eastAsia="Arial Unicode MS"/>
          <w:color w:val="000000"/>
          <w:lang w:val="ru-RU" w:eastAsia="ru-RU"/>
        </w:rPr>
        <w:t>Кук Малькольм, Шойдер Джимми. Тренировочные программы и упражнения от ведущих тренеров мира. Физкультура и спорт. 2009 год</w:t>
      </w:r>
      <w:r w:rsidR="00C279A6" w:rsidRPr="00091F80">
        <w:rPr>
          <w:rFonts w:eastAsia="Arial Unicode MS"/>
          <w:color w:val="000000"/>
          <w:lang w:val="ru-RU" w:eastAsia="ru-RU"/>
        </w:rPr>
        <w:t xml:space="preserve">. </w:t>
      </w:r>
    </w:p>
    <w:p w:rsidR="00EA49E0" w:rsidRPr="00091F80" w:rsidRDefault="00C279A6" w:rsidP="000768D4">
      <w:pPr>
        <w:numPr>
          <w:ilvl w:val="1"/>
          <w:numId w:val="27"/>
        </w:numPr>
        <w:tabs>
          <w:tab w:val="left" w:pos="646"/>
        </w:tabs>
        <w:spacing w:after="190"/>
        <w:ind w:right="220" w:hanging="12"/>
        <w:jc w:val="both"/>
        <w:rPr>
          <w:rFonts w:eastAsia="Arial Unicode MS"/>
          <w:color w:val="000000"/>
          <w:lang w:val="ru-RU" w:eastAsia="ru-RU"/>
        </w:rPr>
      </w:pPr>
      <w:r w:rsidRPr="00091F80">
        <w:rPr>
          <w:rFonts w:eastAsia="Arial Unicode MS"/>
          <w:color w:val="000000"/>
          <w:lang w:val="ru-RU" w:eastAsia="ru-RU"/>
        </w:rPr>
        <w:t>Алабин В.Г., Алабин А.В., Бизин В.П. Многолетняя тренировка юных спортсменов.-Х.: Основа, 1993.</w:t>
      </w:r>
    </w:p>
    <w:p w:rsidR="00EA49E0" w:rsidRPr="00091F80" w:rsidRDefault="00C279A6" w:rsidP="000768D4">
      <w:pPr>
        <w:numPr>
          <w:ilvl w:val="1"/>
          <w:numId w:val="27"/>
        </w:numPr>
        <w:tabs>
          <w:tab w:val="left" w:pos="650"/>
        </w:tabs>
        <w:spacing w:after="169"/>
        <w:ind w:hanging="12"/>
        <w:jc w:val="both"/>
      </w:pPr>
      <w:r w:rsidRPr="005E5F0A">
        <w:rPr>
          <w:lang w:val="ru-RU"/>
        </w:rPr>
        <w:t xml:space="preserve">Лях В.И. Тесты в физическом воспитании школьников. </w:t>
      </w:r>
      <w:r w:rsidRPr="00091F80">
        <w:t>М.: Акт, -1998.</w:t>
      </w:r>
    </w:p>
    <w:p w:rsidR="00EA49E0" w:rsidRPr="00091F80" w:rsidRDefault="00C279A6" w:rsidP="000768D4">
      <w:pPr>
        <w:numPr>
          <w:ilvl w:val="1"/>
          <w:numId w:val="27"/>
        </w:numPr>
        <w:tabs>
          <w:tab w:val="left" w:pos="661"/>
        </w:tabs>
        <w:spacing w:after="116"/>
        <w:ind w:right="220" w:hanging="12"/>
        <w:jc w:val="both"/>
      </w:pPr>
      <w:r w:rsidRPr="005E5F0A">
        <w:rPr>
          <w:lang w:val="ru-RU"/>
        </w:rPr>
        <w:t xml:space="preserve">Программа и методические рекомендации для учебно-тренировочной работы в спортивных школах. </w:t>
      </w:r>
      <w:r w:rsidRPr="00091F80">
        <w:t>Госкомспорт, Олимпийский Комитет России, РФС М.: 1996.</w:t>
      </w:r>
    </w:p>
    <w:p w:rsidR="00EA49E0" w:rsidRPr="005E5F0A" w:rsidRDefault="00C279A6" w:rsidP="000768D4">
      <w:pPr>
        <w:numPr>
          <w:ilvl w:val="1"/>
          <w:numId w:val="27"/>
        </w:numPr>
        <w:tabs>
          <w:tab w:val="left" w:pos="675"/>
        </w:tabs>
        <w:ind w:right="220" w:hanging="12"/>
        <w:jc w:val="both"/>
        <w:rPr>
          <w:lang w:val="ru-RU"/>
        </w:rPr>
      </w:pPr>
      <w:r w:rsidRPr="005E5F0A">
        <w:rPr>
          <w:lang w:val="ru-RU"/>
        </w:rPr>
        <w:t>Системы подготовки спортивного резерва / под общ.ред.Никитушкина В.Г.- М.: Квант-С, 1994.</w:t>
      </w:r>
    </w:p>
    <w:p w:rsidR="00EA49E0" w:rsidRPr="005E5F0A" w:rsidRDefault="00C279A6" w:rsidP="000768D4">
      <w:pPr>
        <w:numPr>
          <w:ilvl w:val="1"/>
          <w:numId w:val="27"/>
        </w:numPr>
        <w:tabs>
          <w:tab w:val="left" w:pos="641"/>
        </w:tabs>
        <w:ind w:hanging="12"/>
        <w:jc w:val="both"/>
        <w:rPr>
          <w:lang w:val="ru-RU"/>
        </w:rPr>
      </w:pPr>
      <w:r w:rsidRPr="005E5F0A">
        <w:rPr>
          <w:lang w:val="ru-RU"/>
        </w:rPr>
        <w:t>Рогальский Н., Дегель Э.Г. Футбол для юношей. Пер с немецкого М.: ФиС, 1971.</w:t>
      </w:r>
    </w:p>
    <w:p w:rsidR="00EA49E0" w:rsidRPr="005E5F0A" w:rsidRDefault="00C279A6" w:rsidP="000768D4">
      <w:pPr>
        <w:numPr>
          <w:ilvl w:val="1"/>
          <w:numId w:val="27"/>
        </w:numPr>
        <w:tabs>
          <w:tab w:val="left" w:pos="650"/>
        </w:tabs>
        <w:ind w:hanging="12"/>
        <w:jc w:val="both"/>
        <w:rPr>
          <w:lang w:val="ru-RU"/>
        </w:rPr>
      </w:pPr>
      <w:r w:rsidRPr="005E5F0A">
        <w:rPr>
          <w:lang w:val="ru-RU"/>
        </w:rPr>
        <w:t>Футбол. Учебник для физкультурных интернатов./ под ред.Казакова П.Н. М.: ФиС, 1978.</w:t>
      </w:r>
    </w:p>
    <w:p w:rsidR="00EA49E0" w:rsidRPr="005E5F0A" w:rsidRDefault="00C279A6" w:rsidP="000768D4">
      <w:pPr>
        <w:numPr>
          <w:ilvl w:val="1"/>
          <w:numId w:val="27"/>
        </w:numPr>
        <w:tabs>
          <w:tab w:val="left" w:pos="641"/>
        </w:tabs>
        <w:ind w:hanging="12"/>
        <w:jc w:val="both"/>
        <w:rPr>
          <w:lang w:val="ru-RU"/>
        </w:rPr>
      </w:pPr>
      <w:r w:rsidRPr="005E5F0A">
        <w:rPr>
          <w:lang w:val="ru-RU"/>
        </w:rPr>
        <w:t>Чанади А. Футбол. Техника. пер. с венгерского Помивктова В.М. М.: ФиС. 1978.</w:t>
      </w:r>
    </w:p>
    <w:p w:rsidR="00EA49E0" w:rsidRPr="005E5F0A" w:rsidRDefault="00C279A6" w:rsidP="000768D4">
      <w:pPr>
        <w:numPr>
          <w:ilvl w:val="1"/>
          <w:numId w:val="27"/>
        </w:numPr>
        <w:tabs>
          <w:tab w:val="left" w:pos="636"/>
        </w:tabs>
        <w:ind w:hanging="12"/>
        <w:jc w:val="both"/>
        <w:rPr>
          <w:lang w:val="ru-RU"/>
        </w:rPr>
      </w:pPr>
      <w:r w:rsidRPr="005E5F0A">
        <w:rPr>
          <w:lang w:val="ru-RU"/>
        </w:rPr>
        <w:t>Чанади А. Футбол. Стратегия. Пер.с венгерского Гербст Ю. М.: ФиС, 1981.</w:t>
      </w:r>
    </w:p>
    <w:p w:rsidR="00EA49E0" w:rsidRPr="00091F80" w:rsidRDefault="00C279A6" w:rsidP="000768D4">
      <w:pPr>
        <w:numPr>
          <w:ilvl w:val="1"/>
          <w:numId w:val="27"/>
        </w:numPr>
        <w:tabs>
          <w:tab w:val="left" w:pos="641"/>
        </w:tabs>
        <w:ind w:hanging="12"/>
        <w:jc w:val="both"/>
      </w:pPr>
      <w:r w:rsidRPr="005E5F0A">
        <w:rPr>
          <w:lang w:val="ru-RU"/>
        </w:rPr>
        <w:t xml:space="preserve">Чанади А. Футбол. Тренировка. Пер.с венгерского. </w:t>
      </w:r>
      <w:r w:rsidRPr="00091F80">
        <w:t>М.: ФиС, 1985.</w:t>
      </w:r>
    </w:p>
    <w:p w:rsidR="00EA49E0" w:rsidRPr="005E5F0A" w:rsidRDefault="00C279A6" w:rsidP="000768D4">
      <w:pPr>
        <w:numPr>
          <w:ilvl w:val="1"/>
          <w:numId w:val="27"/>
        </w:numPr>
        <w:tabs>
          <w:tab w:val="left" w:pos="641"/>
        </w:tabs>
        <w:ind w:hanging="12"/>
        <w:jc w:val="both"/>
        <w:rPr>
          <w:lang w:val="ru-RU"/>
        </w:rPr>
      </w:pPr>
      <w:r w:rsidRPr="005E5F0A">
        <w:rPr>
          <w:lang w:val="ru-RU"/>
        </w:rPr>
        <w:t>Хеддерготт К.Х. Новая футбольная школа. Пер.с немецкого Милютина В.П. М.: ФиС, 1976.</w:t>
      </w:r>
    </w:p>
    <w:p w:rsidR="00EA49E0" w:rsidRPr="00091F80" w:rsidRDefault="00EA49E0" w:rsidP="000768D4">
      <w:pPr>
        <w:ind w:left="-12"/>
        <w:jc w:val="both"/>
        <w:rPr>
          <w:rFonts w:eastAsia="Arial Unicode MS"/>
          <w:color w:val="000000"/>
          <w:lang w:val="ru-RU" w:eastAsia="ru-RU"/>
        </w:rPr>
      </w:pPr>
    </w:p>
    <w:sectPr w:rsidR="00EA49E0" w:rsidRPr="00091F80" w:rsidSect="00F016E4">
      <w:footerReference w:type="default" r:id="rId12"/>
      <w:type w:val="continuous"/>
      <w:pgSz w:w="11905" w:h="16837"/>
      <w:pgMar w:top="340" w:right="510" w:bottom="1418" w:left="680" w:header="0" w:footer="6" w:gutter="51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483" w:rsidRDefault="00475483">
      <w:r>
        <w:separator/>
      </w:r>
    </w:p>
  </w:endnote>
  <w:endnote w:type="continuationSeparator" w:id="0">
    <w:p w:rsidR="00475483" w:rsidRDefault="0047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78B" w:rsidRDefault="000E778B">
    <w:pPr>
      <w:pStyle w:val="a3"/>
      <w:framePr w:h="197" w:wrap="none" w:vAnchor="text" w:hAnchor="page" w:x="10944" w:y="-1175"/>
      <w:shd w:val="clear" w:color="auto" w:fill="auto"/>
      <w:jc w:val="both"/>
    </w:pPr>
  </w:p>
  <w:p w:rsidR="000E778B" w:rsidRDefault="000E778B">
    <w:pP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8F9" w:rsidRDefault="00C279A6">
    <w:pPr>
      <w:pStyle w:val="a3"/>
      <w:framePr w:h="197" w:wrap="none" w:vAnchor="text" w:hAnchor="page" w:x="10944" w:y="-1175"/>
      <w:shd w:val="clear" w:color="auto" w:fill="auto"/>
      <w:jc w:val="both"/>
    </w:pPr>
    <w:r>
      <w:fldChar w:fldCharType="begin"/>
    </w:r>
    <w:r>
      <w:instrText xml:space="preserve"> PAGE \* MERGEFORMAT </w:instrText>
    </w:r>
    <w:r>
      <w:fldChar w:fldCharType="separate"/>
    </w:r>
    <w:r w:rsidR="00815886" w:rsidRPr="00815886">
      <w:rPr>
        <w:rStyle w:val="ad"/>
      </w:rPr>
      <w:t>39</w:t>
    </w:r>
    <w:r>
      <w:fldChar w:fldCharType="end"/>
    </w:r>
  </w:p>
  <w:p w:rsidR="004858F9" w:rsidRDefault="004858F9">
    <w:pPr>
      <w:pStyle w:val="1"/>
      <w:rPr>
        <w:rFonts w:cs="Times New Roman"/>
        <w:color w:val="auto"/>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483" w:rsidRDefault="00475483">
      <w:r>
        <w:separator/>
      </w:r>
    </w:p>
  </w:footnote>
  <w:footnote w:type="continuationSeparator" w:id="0">
    <w:p w:rsidR="00475483" w:rsidRDefault="004754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09"/>
    <w:multiLevelType w:val="multilevel"/>
    <w:tmpl w:val="00000008"/>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15:restartNumberingAfterBreak="0">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15:restartNumberingAfterBreak="0">
    <w:nsid w:val="00000019"/>
    <w:multiLevelType w:val="multilevel"/>
    <w:tmpl w:val="E22A1FB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i w:val="0"/>
        <w:iCs w:val="0"/>
        <w:smallCaps w:val="0"/>
        <w:strike w:val="0"/>
        <w:color w:val="000000"/>
        <w:spacing w:val="10"/>
        <w:w w:val="100"/>
        <w:position w:val="0"/>
        <w:sz w:val="24"/>
        <w:szCs w:val="1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15:restartNumberingAfterBreak="0">
    <w:nsid w:val="01333E87"/>
    <w:multiLevelType w:val="singleLevel"/>
    <w:tmpl w:val="06B232F4"/>
    <w:lvl w:ilvl="0">
      <w:start w:val="1"/>
      <w:numFmt w:val="decimal"/>
      <w:lvlText w:val="%1."/>
      <w:legacy w:legacy="1" w:legacySpace="0" w:legacyIndent="235"/>
      <w:lvlJc w:val="left"/>
      <w:rPr>
        <w:rFonts w:ascii="Times New Roman" w:hAnsi="Times New Roman" w:cs="Times New Roman" w:hint="default"/>
      </w:rPr>
    </w:lvl>
  </w:abstractNum>
  <w:abstractNum w:abstractNumId="9" w15:restartNumberingAfterBreak="0">
    <w:nsid w:val="0DCF72C8"/>
    <w:multiLevelType w:val="singleLevel"/>
    <w:tmpl w:val="46522364"/>
    <w:lvl w:ilvl="0">
      <w:start w:val="8"/>
      <w:numFmt w:val="decimal"/>
      <w:lvlText w:val="%1."/>
      <w:legacy w:legacy="1" w:legacySpace="0" w:legacyIndent="230"/>
      <w:lvlJc w:val="left"/>
      <w:rPr>
        <w:rFonts w:ascii="Times New Roman" w:hAnsi="Times New Roman" w:cs="Times New Roman" w:hint="default"/>
      </w:rPr>
    </w:lvl>
  </w:abstractNum>
  <w:abstractNum w:abstractNumId="10" w15:restartNumberingAfterBreak="0">
    <w:nsid w:val="150C2232"/>
    <w:multiLevelType w:val="multilevel"/>
    <w:tmpl w:val="0442B0F4"/>
    <w:lvl w:ilvl="0">
      <w:start w:val="1"/>
      <w:numFmt w:val="decimal"/>
      <w:lvlText w:val="%1."/>
      <w:legacy w:legacy="1" w:legacySpace="0" w:legacyIndent="221"/>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C470557"/>
    <w:multiLevelType w:val="singleLevel"/>
    <w:tmpl w:val="06B232F4"/>
    <w:lvl w:ilvl="0">
      <w:start w:val="1"/>
      <w:numFmt w:val="decimal"/>
      <w:lvlText w:val="%1."/>
      <w:legacy w:legacy="1" w:legacySpace="0" w:legacyIndent="235"/>
      <w:lvlJc w:val="left"/>
      <w:rPr>
        <w:rFonts w:ascii="Times New Roman" w:hAnsi="Times New Roman" w:cs="Times New Roman" w:hint="default"/>
      </w:rPr>
    </w:lvl>
  </w:abstractNum>
  <w:abstractNum w:abstractNumId="12" w15:restartNumberingAfterBreak="0">
    <w:nsid w:val="1D242039"/>
    <w:multiLevelType w:val="singleLevel"/>
    <w:tmpl w:val="BC405746"/>
    <w:lvl w:ilvl="0">
      <w:start w:val="1"/>
      <w:numFmt w:val="decimal"/>
      <w:lvlText w:val="%1."/>
      <w:legacy w:legacy="1" w:legacySpace="0" w:legacyIndent="216"/>
      <w:lvlJc w:val="left"/>
      <w:rPr>
        <w:rFonts w:ascii="Times New Roman" w:hAnsi="Times New Roman" w:cs="Times New Roman" w:hint="default"/>
      </w:rPr>
    </w:lvl>
  </w:abstractNum>
  <w:abstractNum w:abstractNumId="13" w15:restartNumberingAfterBreak="0">
    <w:nsid w:val="20FF1532"/>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4" w15:restartNumberingAfterBreak="0">
    <w:nsid w:val="211A18B7"/>
    <w:multiLevelType w:val="singleLevel"/>
    <w:tmpl w:val="D4A66372"/>
    <w:lvl w:ilvl="0">
      <w:start w:val="1"/>
      <w:numFmt w:val="decimal"/>
      <w:lvlText w:val="%1)"/>
      <w:legacy w:legacy="1" w:legacySpace="0" w:legacyIndent="327"/>
      <w:lvlJc w:val="left"/>
      <w:rPr>
        <w:rFonts w:ascii="Times New Roman" w:hAnsi="Times New Roman" w:cs="Times New Roman" w:hint="default"/>
      </w:rPr>
    </w:lvl>
  </w:abstractNum>
  <w:abstractNum w:abstractNumId="15" w15:restartNumberingAfterBreak="0">
    <w:nsid w:val="24313047"/>
    <w:multiLevelType w:val="hybridMultilevel"/>
    <w:tmpl w:val="C1FEC72E"/>
    <w:lvl w:ilvl="0" w:tplc="2564D05C">
      <w:start w:val="1"/>
      <w:numFmt w:val="decimal"/>
      <w:lvlText w:val="%1)"/>
      <w:lvlJc w:val="left"/>
      <w:pPr>
        <w:ind w:left="1070" w:hanging="360"/>
      </w:pPr>
    </w:lvl>
    <w:lvl w:ilvl="1" w:tplc="0E3EDE96" w:tentative="1">
      <w:start w:val="1"/>
      <w:numFmt w:val="lowerLetter"/>
      <w:lvlText w:val="%2."/>
      <w:lvlJc w:val="left"/>
      <w:pPr>
        <w:ind w:left="1790" w:hanging="360"/>
      </w:pPr>
    </w:lvl>
    <w:lvl w:ilvl="2" w:tplc="E482F0EA" w:tentative="1">
      <w:start w:val="1"/>
      <w:numFmt w:val="lowerRoman"/>
      <w:lvlText w:val="%3."/>
      <w:lvlJc w:val="right"/>
      <w:pPr>
        <w:ind w:left="2510" w:hanging="180"/>
      </w:pPr>
    </w:lvl>
    <w:lvl w:ilvl="3" w:tplc="FC6EBF22" w:tentative="1">
      <w:start w:val="1"/>
      <w:numFmt w:val="decimal"/>
      <w:lvlText w:val="%4."/>
      <w:lvlJc w:val="left"/>
      <w:pPr>
        <w:ind w:left="3230" w:hanging="360"/>
      </w:pPr>
    </w:lvl>
    <w:lvl w:ilvl="4" w:tplc="F29E521C" w:tentative="1">
      <w:start w:val="1"/>
      <w:numFmt w:val="lowerLetter"/>
      <w:lvlText w:val="%5."/>
      <w:lvlJc w:val="left"/>
      <w:pPr>
        <w:ind w:left="3950" w:hanging="360"/>
      </w:pPr>
    </w:lvl>
    <w:lvl w:ilvl="5" w:tplc="4D56525E" w:tentative="1">
      <w:start w:val="1"/>
      <w:numFmt w:val="lowerRoman"/>
      <w:lvlText w:val="%6."/>
      <w:lvlJc w:val="right"/>
      <w:pPr>
        <w:ind w:left="4670" w:hanging="180"/>
      </w:pPr>
    </w:lvl>
    <w:lvl w:ilvl="6" w:tplc="2F2AEC40" w:tentative="1">
      <w:start w:val="1"/>
      <w:numFmt w:val="decimal"/>
      <w:lvlText w:val="%7."/>
      <w:lvlJc w:val="left"/>
      <w:pPr>
        <w:ind w:left="5390" w:hanging="360"/>
      </w:pPr>
    </w:lvl>
    <w:lvl w:ilvl="7" w:tplc="E460DF80" w:tentative="1">
      <w:start w:val="1"/>
      <w:numFmt w:val="lowerLetter"/>
      <w:lvlText w:val="%8."/>
      <w:lvlJc w:val="left"/>
      <w:pPr>
        <w:ind w:left="6110" w:hanging="360"/>
      </w:pPr>
    </w:lvl>
    <w:lvl w:ilvl="8" w:tplc="B1A8297C" w:tentative="1">
      <w:start w:val="1"/>
      <w:numFmt w:val="lowerRoman"/>
      <w:lvlText w:val="%9."/>
      <w:lvlJc w:val="right"/>
      <w:pPr>
        <w:ind w:left="6830" w:hanging="180"/>
      </w:pPr>
    </w:lvl>
  </w:abstractNum>
  <w:abstractNum w:abstractNumId="16" w15:restartNumberingAfterBreak="0">
    <w:nsid w:val="254D3605"/>
    <w:multiLevelType w:val="singleLevel"/>
    <w:tmpl w:val="33828578"/>
    <w:lvl w:ilvl="0">
      <w:start w:val="5"/>
      <w:numFmt w:val="decimal"/>
      <w:lvlText w:val="%1."/>
      <w:legacy w:legacy="1" w:legacySpace="0" w:legacyIndent="230"/>
      <w:lvlJc w:val="left"/>
      <w:rPr>
        <w:rFonts w:ascii="Times New Roman" w:hAnsi="Times New Roman" w:cs="Times New Roman" w:hint="default"/>
      </w:rPr>
    </w:lvl>
  </w:abstractNum>
  <w:abstractNum w:abstractNumId="17" w15:restartNumberingAfterBreak="0">
    <w:nsid w:val="273C58A8"/>
    <w:multiLevelType w:val="singleLevel"/>
    <w:tmpl w:val="E91C6D2A"/>
    <w:lvl w:ilvl="0">
      <w:start w:val="1"/>
      <w:numFmt w:val="decimal"/>
      <w:lvlText w:val="%1."/>
      <w:legacy w:legacy="1" w:legacySpace="0" w:legacyIndent="225"/>
      <w:lvlJc w:val="left"/>
      <w:rPr>
        <w:rFonts w:ascii="Times New Roman" w:hAnsi="Times New Roman" w:cs="Times New Roman" w:hint="default"/>
      </w:rPr>
    </w:lvl>
  </w:abstractNum>
  <w:abstractNum w:abstractNumId="18" w15:restartNumberingAfterBreak="0">
    <w:nsid w:val="2AAB26F4"/>
    <w:multiLevelType w:val="singleLevel"/>
    <w:tmpl w:val="1F8A3A4E"/>
    <w:lvl w:ilvl="0">
      <w:start w:val="1"/>
      <w:numFmt w:val="decimal"/>
      <w:lvlText w:val="%1."/>
      <w:legacy w:legacy="1" w:legacySpace="0" w:legacyIndent="274"/>
      <w:lvlJc w:val="left"/>
      <w:rPr>
        <w:rFonts w:ascii="Times New Roman" w:hAnsi="Times New Roman" w:cs="Times New Roman" w:hint="default"/>
      </w:rPr>
    </w:lvl>
  </w:abstractNum>
  <w:abstractNum w:abstractNumId="19" w15:restartNumberingAfterBreak="0">
    <w:nsid w:val="2BB632E9"/>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0" w15:restartNumberingAfterBreak="0">
    <w:nsid w:val="31CB6892"/>
    <w:multiLevelType w:val="singleLevel"/>
    <w:tmpl w:val="1278C7E0"/>
    <w:lvl w:ilvl="0">
      <w:start w:val="1"/>
      <w:numFmt w:val="decimal"/>
      <w:lvlText w:val="%1."/>
      <w:legacy w:legacy="1" w:legacySpace="0" w:legacyIndent="240"/>
      <w:lvlJc w:val="left"/>
      <w:rPr>
        <w:rFonts w:ascii="Times New Roman" w:hAnsi="Times New Roman" w:cs="Times New Roman" w:hint="default"/>
      </w:rPr>
    </w:lvl>
  </w:abstractNum>
  <w:abstractNum w:abstractNumId="21" w15:restartNumberingAfterBreak="0">
    <w:nsid w:val="332A1D10"/>
    <w:multiLevelType w:val="multilevel"/>
    <w:tmpl w:val="B6A8C510"/>
    <w:lvl w:ilvl="0">
      <w:start w:val="2"/>
      <w:numFmt w:val="decimal"/>
      <w:lvlText w:val="%1."/>
      <w:legacy w:legacy="1" w:legacySpace="0" w:legacyIndent="230"/>
      <w:lvlJc w:val="left"/>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7B558B4"/>
    <w:multiLevelType w:val="singleLevel"/>
    <w:tmpl w:val="7744EA7C"/>
    <w:lvl w:ilvl="0">
      <w:start w:val="1"/>
      <w:numFmt w:val="decimal"/>
      <w:lvlText w:val="%1."/>
      <w:legacy w:legacy="1" w:legacySpace="0" w:legacyIndent="230"/>
      <w:lvlJc w:val="left"/>
      <w:rPr>
        <w:rFonts w:ascii="Times New Roman" w:hAnsi="Times New Roman" w:cs="Times New Roman" w:hint="default"/>
      </w:rPr>
    </w:lvl>
  </w:abstractNum>
  <w:abstractNum w:abstractNumId="23" w15:restartNumberingAfterBreak="0">
    <w:nsid w:val="37EA496B"/>
    <w:multiLevelType w:val="singleLevel"/>
    <w:tmpl w:val="8378F9EA"/>
    <w:lvl w:ilvl="0">
      <w:start w:val="1"/>
      <w:numFmt w:val="decimal"/>
      <w:lvlText w:val="%1."/>
      <w:legacy w:legacy="1" w:legacySpace="0" w:legacyIndent="220"/>
      <w:lvlJc w:val="left"/>
      <w:rPr>
        <w:rFonts w:ascii="Times New Roman" w:hAnsi="Times New Roman" w:cs="Times New Roman" w:hint="default"/>
      </w:rPr>
    </w:lvl>
  </w:abstractNum>
  <w:abstractNum w:abstractNumId="24" w15:restartNumberingAfterBreak="0">
    <w:nsid w:val="47670501"/>
    <w:multiLevelType w:val="singleLevel"/>
    <w:tmpl w:val="66C86284"/>
    <w:lvl w:ilvl="0">
      <w:start w:val="5"/>
      <w:numFmt w:val="decimal"/>
      <w:lvlText w:val="%1."/>
      <w:legacy w:legacy="1" w:legacySpace="0" w:legacyIndent="221"/>
      <w:lvlJc w:val="left"/>
      <w:rPr>
        <w:rFonts w:ascii="Times New Roman" w:hAnsi="Times New Roman" w:cs="Times New Roman" w:hint="default"/>
      </w:rPr>
    </w:lvl>
  </w:abstractNum>
  <w:abstractNum w:abstractNumId="25" w15:restartNumberingAfterBreak="0">
    <w:nsid w:val="4C214946"/>
    <w:multiLevelType w:val="singleLevel"/>
    <w:tmpl w:val="969C88D2"/>
    <w:lvl w:ilvl="0">
      <w:start w:val="2"/>
      <w:numFmt w:val="decimal"/>
      <w:lvlText w:val="%1."/>
      <w:legacy w:legacy="1" w:legacySpace="0" w:legacyIndent="226"/>
      <w:lvlJc w:val="left"/>
      <w:rPr>
        <w:rFonts w:ascii="Times New Roman" w:hAnsi="Times New Roman" w:cs="Times New Roman" w:hint="default"/>
      </w:rPr>
    </w:lvl>
  </w:abstractNum>
  <w:abstractNum w:abstractNumId="26" w15:restartNumberingAfterBreak="0">
    <w:nsid w:val="50D3036F"/>
    <w:multiLevelType w:val="multilevel"/>
    <w:tmpl w:val="434870E6"/>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7" w15:restartNumberingAfterBreak="0">
    <w:nsid w:val="53B339BE"/>
    <w:multiLevelType w:val="singleLevel"/>
    <w:tmpl w:val="C8EEE3BA"/>
    <w:lvl w:ilvl="0">
      <w:start w:val="1"/>
      <w:numFmt w:val="decimal"/>
      <w:lvlText w:val="%1)"/>
      <w:legacy w:legacy="1" w:legacySpace="0" w:legacyIndent="269"/>
      <w:lvlJc w:val="left"/>
      <w:rPr>
        <w:rFonts w:ascii="Times New Roman" w:hAnsi="Times New Roman" w:cs="Times New Roman" w:hint="default"/>
      </w:rPr>
    </w:lvl>
  </w:abstractNum>
  <w:abstractNum w:abstractNumId="28" w15:restartNumberingAfterBreak="0">
    <w:nsid w:val="5824182B"/>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9" w15:restartNumberingAfterBreak="0">
    <w:nsid w:val="5D8C122E"/>
    <w:multiLevelType w:val="singleLevel"/>
    <w:tmpl w:val="3E70A7FE"/>
    <w:lvl w:ilvl="0">
      <w:start w:val="1"/>
      <w:numFmt w:val="decimal"/>
      <w:lvlText w:val="%1)"/>
      <w:legacy w:legacy="1" w:legacySpace="0" w:legacyIndent="279"/>
      <w:lvlJc w:val="left"/>
      <w:rPr>
        <w:rFonts w:ascii="Times New Roman" w:hAnsi="Times New Roman" w:cs="Times New Roman" w:hint="default"/>
      </w:rPr>
    </w:lvl>
  </w:abstractNum>
  <w:abstractNum w:abstractNumId="30" w15:restartNumberingAfterBreak="0">
    <w:nsid w:val="6095107D"/>
    <w:multiLevelType w:val="singleLevel"/>
    <w:tmpl w:val="8F10C552"/>
    <w:lvl w:ilvl="0">
      <w:start w:val="1"/>
      <w:numFmt w:val="decimal"/>
      <w:lvlText w:val="%1."/>
      <w:legacy w:legacy="1" w:legacySpace="0" w:legacyIndent="221"/>
      <w:lvlJc w:val="left"/>
      <w:rPr>
        <w:rFonts w:ascii="Times New Roman" w:hAnsi="Times New Roman" w:cs="Times New Roman" w:hint="default"/>
      </w:rPr>
    </w:lvl>
  </w:abstractNum>
  <w:abstractNum w:abstractNumId="31" w15:restartNumberingAfterBreak="0">
    <w:nsid w:val="61DF666B"/>
    <w:multiLevelType w:val="singleLevel"/>
    <w:tmpl w:val="C48254EC"/>
    <w:lvl w:ilvl="0">
      <w:start w:val="1"/>
      <w:numFmt w:val="decimal"/>
      <w:lvlText w:val="%1."/>
      <w:legacy w:legacy="1" w:legacySpace="0" w:legacyIndent="235"/>
      <w:lvlJc w:val="left"/>
      <w:rPr>
        <w:rFonts w:ascii="Times New Roman" w:hAnsi="Times New Roman" w:cs="Times New Roman" w:hint="default"/>
      </w:rPr>
    </w:lvl>
  </w:abstractNum>
  <w:abstractNum w:abstractNumId="32" w15:restartNumberingAfterBreak="0">
    <w:nsid w:val="625A608F"/>
    <w:multiLevelType w:val="singleLevel"/>
    <w:tmpl w:val="1E389906"/>
    <w:lvl w:ilvl="0">
      <w:start w:val="2"/>
      <w:numFmt w:val="decimal"/>
      <w:lvlText w:val="%1."/>
      <w:legacy w:legacy="1" w:legacySpace="0" w:legacyIndent="245"/>
      <w:lvlJc w:val="left"/>
      <w:rPr>
        <w:rFonts w:ascii="Times New Roman" w:hAnsi="Times New Roman" w:cs="Times New Roman" w:hint="default"/>
      </w:rPr>
    </w:lvl>
  </w:abstractNum>
  <w:abstractNum w:abstractNumId="33" w15:restartNumberingAfterBreak="0">
    <w:nsid w:val="63CE1C5F"/>
    <w:multiLevelType w:val="singleLevel"/>
    <w:tmpl w:val="58A664A2"/>
    <w:lvl w:ilvl="0">
      <w:start w:val="3"/>
      <w:numFmt w:val="decimal"/>
      <w:lvlText w:val="%1."/>
      <w:legacy w:legacy="1" w:legacySpace="0" w:legacyIndent="230"/>
      <w:lvlJc w:val="left"/>
      <w:rPr>
        <w:rFonts w:ascii="Times New Roman" w:hAnsi="Times New Roman" w:cs="Times New Roman" w:hint="default"/>
      </w:rPr>
    </w:lvl>
  </w:abstractNum>
  <w:abstractNum w:abstractNumId="34" w15:restartNumberingAfterBreak="0">
    <w:nsid w:val="7099610C"/>
    <w:multiLevelType w:val="singleLevel"/>
    <w:tmpl w:val="B3789DAE"/>
    <w:lvl w:ilvl="0">
      <w:start w:val="1"/>
      <w:numFmt w:val="decimal"/>
      <w:lvlText w:val="%1."/>
      <w:legacy w:legacy="1" w:legacySpace="0" w:legacyIndent="211"/>
      <w:lvlJc w:val="left"/>
      <w:rPr>
        <w:rFonts w:ascii="Times New Roman" w:hAnsi="Times New Roman" w:cs="Times New Roman" w:hint="default"/>
      </w:rPr>
    </w:lvl>
  </w:abstractNum>
  <w:abstractNum w:abstractNumId="35" w15:restartNumberingAfterBreak="0">
    <w:nsid w:val="78651DDB"/>
    <w:multiLevelType w:val="singleLevel"/>
    <w:tmpl w:val="3288E7C8"/>
    <w:lvl w:ilvl="0">
      <w:start w:val="2"/>
      <w:numFmt w:val="decimal"/>
      <w:lvlText w:val="%1."/>
      <w:legacy w:legacy="1" w:legacySpace="0" w:legacyIndent="235"/>
      <w:lvlJc w:val="left"/>
      <w:rPr>
        <w:rFonts w:ascii="Times New Roman" w:hAnsi="Times New Roman" w:cs="Times New Roman" w:hint="default"/>
      </w:rPr>
    </w:lvl>
  </w:abstractNum>
  <w:num w:numId="1">
    <w:abstractNumId w:val="0"/>
  </w:num>
  <w:num w:numId="2">
    <w:abstractNumId w:val="21"/>
  </w:num>
  <w:num w:numId="3">
    <w:abstractNumId w:val="9"/>
  </w:num>
  <w:num w:numId="4">
    <w:abstractNumId w:val="18"/>
  </w:num>
  <w:num w:numId="5">
    <w:abstractNumId w:val="12"/>
  </w:num>
  <w:num w:numId="6">
    <w:abstractNumId w:val="25"/>
  </w:num>
  <w:num w:numId="7">
    <w:abstractNumId w:val="11"/>
  </w:num>
  <w:num w:numId="8">
    <w:abstractNumId w:val="8"/>
  </w:num>
  <w:num w:numId="9">
    <w:abstractNumId w:val="32"/>
  </w:num>
  <w:num w:numId="10">
    <w:abstractNumId w:val="34"/>
  </w:num>
  <w:num w:numId="11">
    <w:abstractNumId w:val="33"/>
  </w:num>
  <w:num w:numId="12">
    <w:abstractNumId w:val="10"/>
  </w:num>
  <w:num w:numId="13">
    <w:abstractNumId w:val="16"/>
  </w:num>
  <w:num w:numId="14">
    <w:abstractNumId w:val="31"/>
  </w:num>
  <w:num w:numId="15">
    <w:abstractNumId w:val="20"/>
  </w:num>
  <w:num w:numId="16">
    <w:abstractNumId w:val="24"/>
  </w:num>
  <w:num w:numId="17">
    <w:abstractNumId w:val="30"/>
  </w:num>
  <w:num w:numId="18">
    <w:abstractNumId w:val="23"/>
  </w:num>
  <w:num w:numId="19">
    <w:abstractNumId w:val="35"/>
  </w:num>
  <w:num w:numId="20">
    <w:abstractNumId w:val="22"/>
  </w:num>
  <w:num w:numId="21">
    <w:abstractNumId w:val="3"/>
  </w:num>
  <w:num w:numId="22">
    <w:abstractNumId w:val="26"/>
  </w:num>
  <w:num w:numId="23">
    <w:abstractNumId w:val="4"/>
  </w:num>
  <w:num w:numId="24">
    <w:abstractNumId w:val="5"/>
  </w:num>
  <w:num w:numId="25">
    <w:abstractNumId w:val="28"/>
  </w:num>
  <w:num w:numId="26">
    <w:abstractNumId w:val="6"/>
  </w:num>
  <w:num w:numId="27">
    <w:abstractNumId w:val="7"/>
  </w:num>
  <w:num w:numId="28">
    <w:abstractNumId w:val="17"/>
  </w:num>
  <w:num w:numId="29">
    <w:abstractNumId w:val="15"/>
  </w:num>
  <w:num w:numId="30">
    <w:abstractNumId w:val="27"/>
  </w:num>
  <w:num w:numId="31">
    <w:abstractNumId w:val="29"/>
  </w:num>
  <w:num w:numId="32">
    <w:abstractNumId w:val="29"/>
    <w:lvlOverride w:ilvl="0">
      <w:lvl w:ilvl="0">
        <w:start w:val="1"/>
        <w:numFmt w:val="decimal"/>
        <w:lvlText w:val="%1)"/>
        <w:legacy w:legacy="1" w:legacySpace="0" w:legacyIndent="278"/>
        <w:lvlJc w:val="left"/>
        <w:rPr>
          <w:rFonts w:ascii="Times New Roman" w:hAnsi="Times New Roman" w:cs="Times New Roman" w:hint="default"/>
        </w:rPr>
      </w:lvl>
    </w:lvlOverride>
  </w:num>
  <w:num w:numId="33">
    <w:abstractNumId w:val="14"/>
  </w:num>
  <w:num w:numId="34">
    <w:abstractNumId w:val="1"/>
  </w:num>
  <w:num w:numId="35">
    <w:abstractNumId w:val="19"/>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16"/>
    <w:rsid w:val="0000708E"/>
    <w:rsid w:val="00064EAC"/>
    <w:rsid w:val="000672CF"/>
    <w:rsid w:val="000768D4"/>
    <w:rsid w:val="00091F80"/>
    <w:rsid w:val="000C17C1"/>
    <w:rsid w:val="000E778B"/>
    <w:rsid w:val="00120D16"/>
    <w:rsid w:val="001306FF"/>
    <w:rsid w:val="001455D6"/>
    <w:rsid w:val="0017395D"/>
    <w:rsid w:val="001A2EA1"/>
    <w:rsid w:val="001C4012"/>
    <w:rsid w:val="002161A5"/>
    <w:rsid w:val="00243900"/>
    <w:rsid w:val="00272215"/>
    <w:rsid w:val="00286544"/>
    <w:rsid w:val="002B1671"/>
    <w:rsid w:val="002E06A6"/>
    <w:rsid w:val="003060CB"/>
    <w:rsid w:val="003225BB"/>
    <w:rsid w:val="0035732F"/>
    <w:rsid w:val="00357E31"/>
    <w:rsid w:val="00371D84"/>
    <w:rsid w:val="003B25A3"/>
    <w:rsid w:val="00410A0B"/>
    <w:rsid w:val="00446066"/>
    <w:rsid w:val="00475483"/>
    <w:rsid w:val="004858F9"/>
    <w:rsid w:val="0048691B"/>
    <w:rsid w:val="00486E53"/>
    <w:rsid w:val="004D2268"/>
    <w:rsid w:val="004D46BB"/>
    <w:rsid w:val="004D5684"/>
    <w:rsid w:val="004E2771"/>
    <w:rsid w:val="004E7FFE"/>
    <w:rsid w:val="00504B6C"/>
    <w:rsid w:val="00520EA2"/>
    <w:rsid w:val="005417B0"/>
    <w:rsid w:val="0055655C"/>
    <w:rsid w:val="00580836"/>
    <w:rsid w:val="005E5F0A"/>
    <w:rsid w:val="00600B72"/>
    <w:rsid w:val="006045A9"/>
    <w:rsid w:val="0065494C"/>
    <w:rsid w:val="006845C2"/>
    <w:rsid w:val="006E3211"/>
    <w:rsid w:val="007D38AB"/>
    <w:rsid w:val="00815886"/>
    <w:rsid w:val="008450B0"/>
    <w:rsid w:val="00847A53"/>
    <w:rsid w:val="00882553"/>
    <w:rsid w:val="008B04D0"/>
    <w:rsid w:val="008B5AFC"/>
    <w:rsid w:val="008C0078"/>
    <w:rsid w:val="00902A3A"/>
    <w:rsid w:val="00917D16"/>
    <w:rsid w:val="00920A26"/>
    <w:rsid w:val="00996730"/>
    <w:rsid w:val="009974AB"/>
    <w:rsid w:val="009B6396"/>
    <w:rsid w:val="009F756B"/>
    <w:rsid w:val="00A625A5"/>
    <w:rsid w:val="00A87BB9"/>
    <w:rsid w:val="00B2000C"/>
    <w:rsid w:val="00BE4BBD"/>
    <w:rsid w:val="00C279A6"/>
    <w:rsid w:val="00C736DC"/>
    <w:rsid w:val="00CC0F47"/>
    <w:rsid w:val="00CF0AB0"/>
    <w:rsid w:val="00DA31B7"/>
    <w:rsid w:val="00DA5573"/>
    <w:rsid w:val="00DC680F"/>
    <w:rsid w:val="00DE1FE0"/>
    <w:rsid w:val="00E12A05"/>
    <w:rsid w:val="00E51D05"/>
    <w:rsid w:val="00E6094C"/>
    <w:rsid w:val="00EA49E0"/>
    <w:rsid w:val="00EC50DF"/>
    <w:rsid w:val="00ED67CE"/>
    <w:rsid w:val="00F016E4"/>
    <w:rsid w:val="00F058A9"/>
    <w:rsid w:val="00F515F3"/>
    <w:rsid w:val="00F82475"/>
    <w:rsid w:val="00FC5779"/>
    <w:rsid w:val="00FD1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40B594C-7D80-4040-9367-79709FE8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B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лонтитул"/>
    <w:basedOn w:val="a"/>
    <w:link w:val="a4"/>
    <w:rsid w:val="00EA49E0"/>
    <w:pPr>
      <w:shd w:val="clear" w:color="auto" w:fill="FFFFFF"/>
    </w:pPr>
    <w:rPr>
      <w:noProof/>
      <w:sz w:val="20"/>
      <w:szCs w:val="20"/>
    </w:rPr>
  </w:style>
  <w:style w:type="character" w:customStyle="1" w:styleId="a4">
    <w:name w:val="Колонтитул_"/>
    <w:link w:val="a3"/>
    <w:locked/>
    <w:rsid w:val="00EA49E0"/>
    <w:rPr>
      <w:noProof/>
      <w:lang w:val="ru-RU" w:eastAsia="ru-RU" w:bidi="ar-SA"/>
    </w:rPr>
  </w:style>
  <w:style w:type="paragraph" w:customStyle="1" w:styleId="3">
    <w:name w:val="Заголовок №3"/>
    <w:basedOn w:val="a"/>
    <w:link w:val="30"/>
    <w:rsid w:val="00EA49E0"/>
    <w:pPr>
      <w:shd w:val="clear" w:color="auto" w:fill="FFFFFF"/>
      <w:spacing w:after="420" w:line="240" w:lineRule="atLeast"/>
      <w:outlineLvl w:val="2"/>
    </w:pPr>
    <w:rPr>
      <w:b/>
      <w:bCs/>
      <w:sz w:val="23"/>
      <w:szCs w:val="23"/>
    </w:rPr>
  </w:style>
  <w:style w:type="character" w:customStyle="1" w:styleId="30">
    <w:name w:val="Заголовок №3_"/>
    <w:link w:val="3"/>
    <w:locked/>
    <w:rsid w:val="00EA49E0"/>
    <w:rPr>
      <w:b/>
      <w:bCs/>
      <w:sz w:val="23"/>
      <w:szCs w:val="23"/>
      <w:lang w:val="ru-RU" w:eastAsia="ru-RU" w:bidi="ar-SA"/>
    </w:rPr>
  </w:style>
  <w:style w:type="character" w:customStyle="1" w:styleId="a5">
    <w:name w:val="Основной текст + Курсив"/>
    <w:rsid w:val="00EA49E0"/>
    <w:rPr>
      <w:i/>
      <w:iCs/>
      <w:sz w:val="23"/>
      <w:szCs w:val="23"/>
      <w:lang w:bidi="ar-SA"/>
    </w:rPr>
  </w:style>
  <w:style w:type="character" w:customStyle="1" w:styleId="a6">
    <w:name w:val="Основной текст + Полужирный"/>
    <w:rsid w:val="00EA49E0"/>
    <w:rPr>
      <w:b/>
      <w:bCs/>
      <w:i/>
      <w:iCs/>
      <w:sz w:val="23"/>
      <w:szCs w:val="23"/>
      <w:lang w:bidi="ar-SA"/>
    </w:rPr>
  </w:style>
  <w:style w:type="paragraph" w:styleId="a7">
    <w:name w:val="Body Text"/>
    <w:basedOn w:val="a"/>
    <w:link w:val="a8"/>
    <w:rsid w:val="00EA49E0"/>
    <w:pPr>
      <w:shd w:val="clear" w:color="auto" w:fill="FFFFFF"/>
      <w:spacing w:before="3900" w:line="317" w:lineRule="exact"/>
      <w:ind w:hanging="360"/>
    </w:pPr>
    <w:rPr>
      <w:sz w:val="23"/>
      <w:szCs w:val="23"/>
    </w:rPr>
  </w:style>
  <w:style w:type="character" w:customStyle="1" w:styleId="a8">
    <w:name w:val="Основной текст Знак"/>
    <w:link w:val="a7"/>
    <w:locked/>
    <w:rsid w:val="00EA49E0"/>
    <w:rPr>
      <w:sz w:val="23"/>
      <w:szCs w:val="23"/>
      <w:lang w:val="ru-RU" w:eastAsia="ru-RU" w:bidi="ar-SA"/>
    </w:rPr>
  </w:style>
  <w:style w:type="paragraph" w:customStyle="1" w:styleId="31">
    <w:name w:val="Основной текст (3)"/>
    <w:basedOn w:val="a"/>
    <w:link w:val="32"/>
    <w:rsid w:val="00EA49E0"/>
    <w:pPr>
      <w:shd w:val="clear" w:color="auto" w:fill="FFFFFF"/>
      <w:spacing w:before="600" w:after="120" w:line="240" w:lineRule="atLeast"/>
    </w:pPr>
    <w:rPr>
      <w:b/>
      <w:bCs/>
      <w:i/>
      <w:iCs/>
      <w:sz w:val="23"/>
      <w:szCs w:val="23"/>
    </w:rPr>
  </w:style>
  <w:style w:type="character" w:customStyle="1" w:styleId="32">
    <w:name w:val="Основной текст (3)_"/>
    <w:link w:val="31"/>
    <w:locked/>
    <w:rsid w:val="00EA49E0"/>
    <w:rPr>
      <w:b/>
      <w:bCs/>
      <w:i/>
      <w:iCs/>
      <w:sz w:val="23"/>
      <w:szCs w:val="23"/>
      <w:lang w:val="ru-RU" w:eastAsia="ru-RU" w:bidi="ar-SA"/>
    </w:rPr>
  </w:style>
  <w:style w:type="paragraph" w:customStyle="1" w:styleId="2">
    <w:name w:val="Подпись к таблице (2)"/>
    <w:basedOn w:val="a"/>
    <w:link w:val="20"/>
    <w:rsid w:val="00EA49E0"/>
    <w:pPr>
      <w:shd w:val="clear" w:color="auto" w:fill="FFFFFF"/>
      <w:spacing w:line="240" w:lineRule="atLeast"/>
    </w:pPr>
    <w:rPr>
      <w:b/>
      <w:bCs/>
      <w:sz w:val="23"/>
      <w:szCs w:val="23"/>
    </w:rPr>
  </w:style>
  <w:style w:type="character" w:customStyle="1" w:styleId="20">
    <w:name w:val="Подпись к таблице (2)_"/>
    <w:link w:val="2"/>
    <w:locked/>
    <w:rsid w:val="00EA49E0"/>
    <w:rPr>
      <w:b/>
      <w:bCs/>
      <w:sz w:val="23"/>
      <w:szCs w:val="23"/>
      <w:lang w:val="ru-RU" w:eastAsia="ru-RU" w:bidi="ar-SA"/>
    </w:rPr>
  </w:style>
  <w:style w:type="paragraph" w:customStyle="1" w:styleId="21">
    <w:name w:val="Основной текст (2)"/>
    <w:basedOn w:val="a"/>
    <w:link w:val="22"/>
    <w:rsid w:val="00EA49E0"/>
    <w:pPr>
      <w:shd w:val="clear" w:color="auto" w:fill="FFFFFF"/>
      <w:spacing w:line="269" w:lineRule="exact"/>
      <w:jc w:val="center"/>
    </w:pPr>
    <w:rPr>
      <w:sz w:val="20"/>
      <w:szCs w:val="20"/>
    </w:rPr>
  </w:style>
  <w:style w:type="character" w:customStyle="1" w:styleId="22">
    <w:name w:val="Основной текст (2)_"/>
    <w:link w:val="21"/>
    <w:locked/>
    <w:rsid w:val="00EA49E0"/>
    <w:rPr>
      <w:lang w:val="ru-RU" w:eastAsia="ru-RU" w:bidi="ar-SA"/>
    </w:rPr>
  </w:style>
  <w:style w:type="paragraph" w:customStyle="1" w:styleId="1">
    <w:name w:val="Обычный1"/>
    <w:qFormat/>
    <w:rsid w:val="00EA49E0"/>
    <w:rPr>
      <w:rFonts w:ascii="Arial Unicode MS" w:eastAsia="Arial Unicode MS" w:hAnsi="Arial Unicode MS" w:cs="Arial Unicode MS"/>
      <w:color w:val="000000"/>
      <w:sz w:val="24"/>
      <w:szCs w:val="24"/>
      <w:lang w:val="ru-RU" w:eastAsia="ru-RU"/>
    </w:rPr>
  </w:style>
  <w:style w:type="paragraph" w:customStyle="1" w:styleId="a9">
    <w:name w:val="Подпись к таблице"/>
    <w:basedOn w:val="a"/>
    <w:link w:val="aa"/>
    <w:rsid w:val="00EA49E0"/>
    <w:pPr>
      <w:shd w:val="clear" w:color="auto" w:fill="FFFFFF"/>
      <w:spacing w:line="240" w:lineRule="atLeast"/>
    </w:pPr>
    <w:rPr>
      <w:sz w:val="23"/>
      <w:szCs w:val="23"/>
    </w:rPr>
  </w:style>
  <w:style w:type="character" w:customStyle="1" w:styleId="aa">
    <w:name w:val="Подпись к таблице_"/>
    <w:link w:val="a9"/>
    <w:locked/>
    <w:rsid w:val="00EA49E0"/>
    <w:rPr>
      <w:sz w:val="23"/>
      <w:szCs w:val="23"/>
      <w:lang w:val="ru-RU" w:eastAsia="ru-RU" w:bidi="ar-SA"/>
    </w:rPr>
  </w:style>
  <w:style w:type="paragraph" w:customStyle="1" w:styleId="4">
    <w:name w:val="Основной текст (4)"/>
    <w:basedOn w:val="a"/>
    <w:link w:val="40"/>
    <w:rsid w:val="00EA49E0"/>
    <w:pPr>
      <w:shd w:val="clear" w:color="auto" w:fill="FFFFFF"/>
      <w:spacing w:line="240" w:lineRule="atLeast"/>
    </w:pPr>
    <w:rPr>
      <w:noProof/>
      <w:sz w:val="23"/>
      <w:szCs w:val="23"/>
    </w:rPr>
  </w:style>
  <w:style w:type="character" w:customStyle="1" w:styleId="40">
    <w:name w:val="Основной текст (4)_"/>
    <w:link w:val="4"/>
    <w:locked/>
    <w:rsid w:val="00EA49E0"/>
    <w:rPr>
      <w:noProof/>
      <w:sz w:val="23"/>
      <w:szCs w:val="23"/>
      <w:lang w:val="ru-RU" w:eastAsia="ru-RU" w:bidi="ar-SA"/>
    </w:rPr>
  </w:style>
  <w:style w:type="paragraph" w:customStyle="1" w:styleId="41">
    <w:name w:val="Заголовок №4"/>
    <w:basedOn w:val="a"/>
    <w:link w:val="42"/>
    <w:rsid w:val="00EA49E0"/>
    <w:pPr>
      <w:shd w:val="clear" w:color="auto" w:fill="FFFFFF"/>
      <w:spacing w:before="240" w:after="120" w:line="240" w:lineRule="atLeast"/>
      <w:outlineLvl w:val="3"/>
    </w:pPr>
    <w:rPr>
      <w:b/>
      <w:bCs/>
      <w:sz w:val="23"/>
      <w:szCs w:val="23"/>
    </w:rPr>
  </w:style>
  <w:style w:type="character" w:customStyle="1" w:styleId="42">
    <w:name w:val="Заголовок №4_"/>
    <w:link w:val="41"/>
    <w:locked/>
    <w:rsid w:val="00EA49E0"/>
    <w:rPr>
      <w:b/>
      <w:bCs/>
      <w:sz w:val="23"/>
      <w:szCs w:val="23"/>
      <w:lang w:val="ru-RU" w:eastAsia="ru-RU" w:bidi="ar-SA"/>
    </w:rPr>
  </w:style>
  <w:style w:type="character" w:customStyle="1" w:styleId="10">
    <w:name w:val="Основной текст + Курсив1"/>
    <w:rsid w:val="00EA49E0"/>
    <w:rPr>
      <w:i/>
      <w:iCs/>
      <w:sz w:val="23"/>
      <w:szCs w:val="23"/>
      <w:u w:val="single"/>
      <w:lang w:bidi="ar-SA"/>
    </w:rPr>
  </w:style>
  <w:style w:type="character" w:customStyle="1" w:styleId="11">
    <w:name w:val="Основной текст + Полужирный1"/>
    <w:rsid w:val="00EA49E0"/>
    <w:rPr>
      <w:b/>
      <w:bCs/>
      <w:i/>
      <w:iCs/>
      <w:sz w:val="23"/>
      <w:szCs w:val="23"/>
      <w:lang w:bidi="ar-SA"/>
    </w:rPr>
  </w:style>
  <w:style w:type="paragraph" w:styleId="ab">
    <w:name w:val="Body Text Indent"/>
    <w:basedOn w:val="a"/>
    <w:link w:val="ac"/>
    <w:rsid w:val="00FD1933"/>
    <w:pPr>
      <w:spacing w:after="120"/>
      <w:ind w:left="283"/>
    </w:pPr>
    <w:rPr>
      <w:rFonts w:ascii="Arial Unicode MS" w:eastAsia="Arial Unicode MS" w:hAnsi="Arial Unicode MS" w:cs="Arial Unicode MS"/>
      <w:color w:val="000000"/>
      <w:lang w:val="ru-RU" w:eastAsia="ru-RU"/>
    </w:rPr>
  </w:style>
  <w:style w:type="character" w:customStyle="1" w:styleId="ac">
    <w:name w:val="Основной текст с отступом Знак"/>
    <w:link w:val="ab"/>
    <w:rsid w:val="00FD1933"/>
    <w:rPr>
      <w:rFonts w:ascii="Arial Unicode MS" w:eastAsia="Arial Unicode MS" w:hAnsi="Arial Unicode MS" w:cs="Arial Unicode MS"/>
      <w:color w:val="000000"/>
      <w:sz w:val="24"/>
      <w:szCs w:val="24"/>
      <w:lang w:val="ru-RU" w:eastAsia="ru-RU" w:bidi="ar-SA"/>
    </w:rPr>
  </w:style>
  <w:style w:type="paragraph" w:customStyle="1" w:styleId="7">
    <w:name w:val="Основной текст (7)"/>
    <w:basedOn w:val="a"/>
    <w:link w:val="70"/>
    <w:rsid w:val="00EA49E0"/>
    <w:pPr>
      <w:shd w:val="clear" w:color="auto" w:fill="FFFFFF"/>
      <w:spacing w:before="360" w:after="60" w:line="240" w:lineRule="atLeast"/>
    </w:pPr>
    <w:rPr>
      <w:b/>
      <w:bCs/>
      <w:sz w:val="19"/>
      <w:szCs w:val="19"/>
    </w:rPr>
  </w:style>
  <w:style w:type="character" w:customStyle="1" w:styleId="70">
    <w:name w:val="Основной текст (7)_"/>
    <w:link w:val="7"/>
    <w:locked/>
    <w:rsid w:val="00EA49E0"/>
    <w:rPr>
      <w:b/>
      <w:bCs/>
      <w:sz w:val="19"/>
      <w:szCs w:val="19"/>
      <w:lang w:val="ru-RU" w:eastAsia="ru-RU" w:bidi="ar-SA"/>
    </w:rPr>
  </w:style>
  <w:style w:type="paragraph" w:customStyle="1" w:styleId="420">
    <w:name w:val="Заголовок №4 (2)"/>
    <w:basedOn w:val="a"/>
    <w:link w:val="421"/>
    <w:rsid w:val="00EA49E0"/>
    <w:pPr>
      <w:shd w:val="clear" w:color="auto" w:fill="FFFFFF"/>
      <w:spacing w:line="312" w:lineRule="exact"/>
      <w:outlineLvl w:val="3"/>
    </w:pPr>
    <w:rPr>
      <w:b/>
      <w:bCs/>
      <w:i/>
      <w:iCs/>
      <w:sz w:val="23"/>
      <w:szCs w:val="23"/>
    </w:rPr>
  </w:style>
  <w:style w:type="character" w:customStyle="1" w:styleId="421">
    <w:name w:val="Заголовок №4 (2)_"/>
    <w:link w:val="420"/>
    <w:locked/>
    <w:rsid w:val="00EA49E0"/>
    <w:rPr>
      <w:b/>
      <w:bCs/>
      <w:i/>
      <w:iCs/>
      <w:sz w:val="23"/>
      <w:szCs w:val="23"/>
      <w:lang w:val="ru-RU" w:eastAsia="ru-RU" w:bidi="ar-SA"/>
    </w:rPr>
  </w:style>
  <w:style w:type="character" w:customStyle="1" w:styleId="23">
    <w:name w:val="Основной текст + Полужирный2"/>
    <w:rsid w:val="00EA49E0"/>
    <w:rPr>
      <w:b/>
      <w:bCs/>
      <w:i/>
      <w:iCs/>
      <w:sz w:val="23"/>
      <w:szCs w:val="23"/>
      <w:lang w:bidi="ar-SA"/>
    </w:rPr>
  </w:style>
  <w:style w:type="paragraph" w:customStyle="1" w:styleId="33">
    <w:name w:val="Подпись к таблице (3)"/>
    <w:basedOn w:val="a"/>
    <w:link w:val="34"/>
    <w:rsid w:val="00EA49E0"/>
    <w:pPr>
      <w:shd w:val="clear" w:color="auto" w:fill="FFFFFF"/>
      <w:spacing w:line="264" w:lineRule="exact"/>
      <w:jc w:val="center"/>
    </w:pPr>
    <w:rPr>
      <w:b/>
      <w:bCs/>
      <w:sz w:val="19"/>
      <w:szCs w:val="19"/>
    </w:rPr>
  </w:style>
  <w:style w:type="character" w:customStyle="1" w:styleId="34">
    <w:name w:val="Подпись к таблице (3)_"/>
    <w:link w:val="33"/>
    <w:locked/>
    <w:rsid w:val="00EA49E0"/>
    <w:rPr>
      <w:b/>
      <w:bCs/>
      <w:sz w:val="19"/>
      <w:szCs w:val="19"/>
      <w:lang w:val="ru-RU" w:eastAsia="ru-RU" w:bidi="ar-SA"/>
    </w:rPr>
  </w:style>
  <w:style w:type="character" w:customStyle="1" w:styleId="ad">
    <w:name w:val="Колонтитул + Полужирный"/>
    <w:rsid w:val="00EA49E0"/>
    <w:rPr>
      <w:b/>
      <w:bCs/>
      <w:noProof/>
      <w:spacing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14176</Words>
  <Characters>80804</Characters>
  <Application>Microsoft Office Word</Application>
  <DocSecurity>0</DocSecurity>
  <Lines>673</Lines>
  <Paragraphs>189</Paragraphs>
  <ScaleCrop>false</ScaleCrop>
  <Company/>
  <LinksUpToDate>false</LinksUpToDate>
  <CharactersWithSpaces>94791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2023-08-22T07:04:00Z</dcterms:created>
  <dcterms:modified xsi:type="dcterms:W3CDTF">2023-08-22T07:04:00Z</dcterms:modified>
</cp:coreProperties>
</file>